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182F87">
      <w:pPr>
        <w:pStyle w:val="3"/>
        <w:rPr>
          <w:rFonts w:ascii="Times New Roman"/>
          <w:sz w:val="20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186055</wp:posOffset>
                </wp:positionH>
                <wp:positionV relativeFrom="page">
                  <wp:posOffset>160020</wp:posOffset>
                </wp:positionV>
                <wp:extent cx="7371080" cy="15240"/>
                <wp:effectExtent l="0" t="0" r="508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108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.65pt;margin-top:12.6pt;height:1.2pt;width:580.4pt;mso-position-horizontal-relative:page;mso-position-vertical-relative:page;z-index:251659264;mso-width-relative:page;mso-height-relative:page;" fillcolor="#000000" filled="t" stroked="f" coordsize="21600,21600" o:gfxdata="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i&#10;lElt2QAAAAkBAAAPAAAAAAAAAAEAIAAAACIAAABkcnMvZG93bnJldi54bWxQSwECFAAUAAAACACH&#10;TuJAhPxuALEBAABeAwAADgAAAAAAAAABACAAAAAoAQAAZHJzL2Uyb0RvYy54bWxQSwUGAAAAAAYA&#10;BgBZAQAAS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1571B3D">
      <w:pPr>
        <w:pStyle w:val="3"/>
        <w:rPr>
          <w:rFonts w:ascii="Times New Roman"/>
          <w:sz w:val="20"/>
        </w:rPr>
      </w:pPr>
    </w:p>
    <w:p w14:paraId="209DCBC9">
      <w:pPr>
        <w:pStyle w:val="3"/>
        <w:rPr>
          <w:rFonts w:ascii="Times New Roman"/>
          <w:sz w:val="20"/>
        </w:rPr>
      </w:pPr>
    </w:p>
    <w:p w14:paraId="4070061E">
      <w:pPr>
        <w:pStyle w:val="3"/>
        <w:rPr>
          <w:rFonts w:ascii="Times New Roman"/>
          <w:sz w:val="20"/>
        </w:rPr>
      </w:pPr>
    </w:p>
    <w:p w14:paraId="0654B40C">
      <w:pPr>
        <w:pStyle w:val="3"/>
        <w:rPr>
          <w:rFonts w:ascii="Times New Roman"/>
          <w:sz w:val="20"/>
        </w:rPr>
      </w:pPr>
    </w:p>
    <w:p w14:paraId="464CC4DA">
      <w:pPr>
        <w:pStyle w:val="3"/>
        <w:rPr>
          <w:rFonts w:ascii="Times New Roman"/>
          <w:sz w:val="20"/>
        </w:rPr>
      </w:pPr>
    </w:p>
    <w:p w14:paraId="51D33675">
      <w:pPr>
        <w:pStyle w:val="3"/>
        <w:rPr>
          <w:rFonts w:ascii="Times New Roman"/>
          <w:sz w:val="20"/>
        </w:rPr>
      </w:pPr>
    </w:p>
    <w:p w14:paraId="697B7E1F">
      <w:pPr>
        <w:pStyle w:val="3"/>
        <w:rPr>
          <w:rFonts w:ascii="Times New Roman"/>
          <w:sz w:val="20"/>
        </w:rPr>
      </w:pPr>
    </w:p>
    <w:p w14:paraId="706F05FA">
      <w:pPr>
        <w:pStyle w:val="3"/>
        <w:rPr>
          <w:rFonts w:ascii="Times New Roman"/>
          <w:sz w:val="20"/>
        </w:rPr>
      </w:pPr>
    </w:p>
    <w:p w14:paraId="46EDBA9B">
      <w:pPr>
        <w:pStyle w:val="3"/>
        <w:rPr>
          <w:rFonts w:ascii="Times New Roman"/>
          <w:sz w:val="20"/>
        </w:rPr>
      </w:pPr>
    </w:p>
    <w:p w14:paraId="0952350B">
      <w:pPr>
        <w:pStyle w:val="3"/>
        <w:rPr>
          <w:rFonts w:ascii="Times New Roman"/>
          <w:sz w:val="20"/>
        </w:rPr>
      </w:pPr>
    </w:p>
    <w:p w14:paraId="32BD5C96">
      <w:pPr>
        <w:pStyle w:val="3"/>
        <w:rPr>
          <w:rFonts w:ascii="Times New Roman"/>
          <w:sz w:val="20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3664585</wp:posOffset>
                </wp:positionH>
                <wp:positionV relativeFrom="paragraph">
                  <wp:posOffset>93980</wp:posOffset>
                </wp:positionV>
                <wp:extent cx="599440" cy="3694430"/>
                <wp:effectExtent l="0" t="0" r="0" b="0"/>
                <wp:wrapNone/>
                <wp:docPr id="4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694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DC5FE1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hint="default" w:eastAsia="宋体"/>
                                <w:sz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80"/>
                                <w:lang w:val="en-US" w:eastAsia="zh-CN"/>
                              </w:rPr>
                              <w:t>行政执法委托书</w:t>
                            </w:r>
                          </w:p>
                        </w:txbxContent>
                      </wps:txbx>
                      <wps:bodyPr vert="eaVert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288.55pt;margin-top:7.4pt;height:290.9pt;width:47.2pt;mso-position-horizontal-relative:page;z-index:251660288;mso-width-relative:page;mso-height-relative:page;" filled="f" stroked="f" coordsize="21600,21600" o:gfxdata="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bLw+5dYAAAAKAQAADwAAAAAAAAABACAAAAAiAAAA&#10;ZHJzL2Rvd25yZXYueG1sUEsBAhQAFAAAAAgAh07iQCgJbEbQAQAAmQMAAA4AAAAAAAAAAQAgAAAA&#10;JQEAAGRycy9lMm9Eb2MueG1sUEsFBgAAAAAGAAYAWQEAAGc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 w14:paraId="6FDC5FE1">
                      <w:pPr>
                        <w:spacing w:before="0" w:line="240" w:lineRule="auto"/>
                        <w:ind w:left="0" w:right="0" w:firstLine="0"/>
                        <w:jc w:val="left"/>
                        <w:rPr>
                          <w:rFonts w:hint="default" w:eastAsia="宋体"/>
                          <w:sz w:val="8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80"/>
                          <w:lang w:val="en-US" w:eastAsia="zh-CN"/>
                        </w:rPr>
                        <w:t>行政执法委托书</w:t>
                      </w:r>
                    </w:p>
                  </w:txbxContent>
                </v:textbox>
              </v:shape>
            </w:pict>
          </mc:Fallback>
        </mc:AlternateContent>
      </w:r>
    </w:p>
    <w:p w14:paraId="0117BFC6">
      <w:pPr>
        <w:pStyle w:val="3"/>
        <w:rPr>
          <w:rFonts w:ascii="Times New Roman"/>
          <w:sz w:val="20"/>
        </w:rPr>
      </w:pPr>
    </w:p>
    <w:p w14:paraId="7850224C">
      <w:pPr>
        <w:pStyle w:val="3"/>
        <w:rPr>
          <w:rFonts w:ascii="Times New Roman"/>
          <w:sz w:val="20"/>
        </w:rPr>
      </w:pPr>
    </w:p>
    <w:p w14:paraId="724AD31A">
      <w:pPr>
        <w:pStyle w:val="3"/>
        <w:rPr>
          <w:rFonts w:ascii="Times New Roman"/>
          <w:sz w:val="20"/>
        </w:rPr>
      </w:pPr>
    </w:p>
    <w:p w14:paraId="2F4A158E">
      <w:pPr>
        <w:pStyle w:val="3"/>
        <w:rPr>
          <w:rFonts w:ascii="Times New Roman"/>
          <w:sz w:val="20"/>
        </w:rPr>
      </w:pPr>
    </w:p>
    <w:p w14:paraId="24BB66E7">
      <w:pPr>
        <w:pStyle w:val="3"/>
        <w:rPr>
          <w:rFonts w:ascii="Times New Roman"/>
          <w:sz w:val="20"/>
        </w:rPr>
      </w:pPr>
    </w:p>
    <w:p w14:paraId="511FEB69">
      <w:pPr>
        <w:pStyle w:val="3"/>
        <w:rPr>
          <w:rFonts w:ascii="Times New Roman"/>
          <w:sz w:val="20"/>
        </w:rPr>
      </w:pPr>
    </w:p>
    <w:p w14:paraId="4A971F72">
      <w:pPr>
        <w:pStyle w:val="3"/>
        <w:rPr>
          <w:rFonts w:ascii="Times New Roman"/>
          <w:sz w:val="20"/>
        </w:rPr>
      </w:pPr>
    </w:p>
    <w:p w14:paraId="5E510930">
      <w:pPr>
        <w:pStyle w:val="3"/>
        <w:rPr>
          <w:rFonts w:ascii="Times New Roman"/>
          <w:sz w:val="20"/>
        </w:rPr>
      </w:pPr>
    </w:p>
    <w:p w14:paraId="3525EC28">
      <w:pPr>
        <w:pStyle w:val="3"/>
        <w:rPr>
          <w:rFonts w:ascii="Times New Roman"/>
          <w:sz w:val="20"/>
        </w:rPr>
      </w:pPr>
    </w:p>
    <w:p w14:paraId="0C1E97D8">
      <w:pPr>
        <w:pStyle w:val="3"/>
        <w:rPr>
          <w:rFonts w:ascii="Times New Roman"/>
          <w:sz w:val="20"/>
        </w:rPr>
      </w:pPr>
    </w:p>
    <w:p w14:paraId="37F3659E">
      <w:pPr>
        <w:pStyle w:val="3"/>
        <w:spacing w:before="4"/>
        <w:rPr>
          <w:rFonts w:ascii="Times New Roman"/>
          <w:sz w:val="19"/>
        </w:rPr>
      </w:pPr>
    </w:p>
    <w:p w14:paraId="0BF3589C">
      <w:pPr>
        <w:pStyle w:val="3"/>
        <w:ind w:left="109"/>
        <w:rPr>
          <w:rFonts w:ascii="Times New Roman"/>
          <w:sz w:val="20"/>
        </w:rPr>
      </w:pPr>
    </w:p>
    <w:p w14:paraId="2054CC5A">
      <w:pPr>
        <w:pStyle w:val="3"/>
        <w:rPr>
          <w:rFonts w:ascii="Times New Roman"/>
          <w:sz w:val="20"/>
        </w:rPr>
      </w:pPr>
    </w:p>
    <w:p w14:paraId="558F4E74">
      <w:pPr>
        <w:pStyle w:val="3"/>
        <w:rPr>
          <w:rFonts w:ascii="Times New Roman"/>
          <w:sz w:val="20"/>
        </w:rPr>
      </w:pPr>
    </w:p>
    <w:p w14:paraId="7135D0EE">
      <w:pPr>
        <w:pStyle w:val="3"/>
        <w:rPr>
          <w:rFonts w:ascii="Times New Roman"/>
          <w:sz w:val="20"/>
        </w:rPr>
      </w:pPr>
    </w:p>
    <w:p w14:paraId="42D60638">
      <w:pPr>
        <w:pStyle w:val="3"/>
        <w:rPr>
          <w:rFonts w:ascii="Times New Roman"/>
          <w:sz w:val="20"/>
        </w:rPr>
      </w:pPr>
    </w:p>
    <w:p w14:paraId="4CF7CFF3">
      <w:pPr>
        <w:pStyle w:val="3"/>
        <w:rPr>
          <w:rFonts w:ascii="Times New Roman"/>
          <w:sz w:val="20"/>
        </w:rPr>
      </w:pPr>
    </w:p>
    <w:p w14:paraId="10825D3D">
      <w:pPr>
        <w:pStyle w:val="3"/>
        <w:rPr>
          <w:rFonts w:ascii="Times New Roman"/>
          <w:sz w:val="20"/>
        </w:rPr>
      </w:pPr>
    </w:p>
    <w:p w14:paraId="1B98CD5C">
      <w:pPr>
        <w:pStyle w:val="3"/>
        <w:rPr>
          <w:rFonts w:ascii="Times New Roman"/>
          <w:sz w:val="20"/>
        </w:rPr>
      </w:pPr>
    </w:p>
    <w:p w14:paraId="4EB17098">
      <w:pPr>
        <w:pStyle w:val="3"/>
        <w:rPr>
          <w:rFonts w:ascii="Times New Roman"/>
          <w:sz w:val="20"/>
        </w:rPr>
      </w:pPr>
    </w:p>
    <w:p w14:paraId="4C692E60">
      <w:pPr>
        <w:pStyle w:val="3"/>
        <w:rPr>
          <w:rFonts w:ascii="Times New Roman"/>
          <w:sz w:val="20"/>
        </w:rPr>
      </w:pPr>
    </w:p>
    <w:p w14:paraId="1A01B74C">
      <w:pPr>
        <w:pStyle w:val="3"/>
        <w:rPr>
          <w:rFonts w:ascii="Times New Roman"/>
          <w:sz w:val="20"/>
        </w:rPr>
      </w:pPr>
    </w:p>
    <w:p w14:paraId="5CAA0CCE">
      <w:pPr>
        <w:pStyle w:val="3"/>
        <w:rPr>
          <w:rFonts w:ascii="Times New Roman"/>
          <w:sz w:val="20"/>
        </w:rPr>
      </w:pPr>
    </w:p>
    <w:p w14:paraId="31FB7B2C">
      <w:pPr>
        <w:pStyle w:val="3"/>
        <w:rPr>
          <w:rFonts w:ascii="Times New Roman"/>
          <w:sz w:val="20"/>
        </w:rPr>
      </w:pPr>
    </w:p>
    <w:p w14:paraId="73E910F6">
      <w:pPr>
        <w:pStyle w:val="3"/>
        <w:rPr>
          <w:rFonts w:ascii="Times New Roman"/>
          <w:sz w:val="20"/>
        </w:rPr>
      </w:pPr>
    </w:p>
    <w:p w14:paraId="772481D1">
      <w:pPr>
        <w:pStyle w:val="3"/>
        <w:rPr>
          <w:rFonts w:ascii="Times New Roman"/>
          <w:sz w:val="20"/>
        </w:rPr>
      </w:pPr>
    </w:p>
    <w:p w14:paraId="0B8FDC1D">
      <w:pPr>
        <w:pStyle w:val="3"/>
        <w:rPr>
          <w:rFonts w:ascii="Times New Roman"/>
          <w:sz w:val="20"/>
        </w:rPr>
      </w:pPr>
    </w:p>
    <w:p w14:paraId="5FCC52AD">
      <w:pPr>
        <w:pStyle w:val="3"/>
        <w:rPr>
          <w:rFonts w:ascii="Times New Roman"/>
          <w:sz w:val="20"/>
        </w:rPr>
      </w:pPr>
    </w:p>
    <w:p w14:paraId="5339EC8A">
      <w:pPr>
        <w:pStyle w:val="3"/>
        <w:rPr>
          <w:rFonts w:ascii="Times New Roman"/>
          <w:sz w:val="20"/>
        </w:rPr>
      </w:pPr>
    </w:p>
    <w:p w14:paraId="325F556C">
      <w:pPr>
        <w:pStyle w:val="3"/>
        <w:rPr>
          <w:rFonts w:ascii="Times New Roman"/>
          <w:sz w:val="20"/>
        </w:rPr>
      </w:pPr>
    </w:p>
    <w:p w14:paraId="6A16856A">
      <w:pPr>
        <w:pStyle w:val="3"/>
        <w:rPr>
          <w:rFonts w:ascii="Times New Roman"/>
          <w:sz w:val="20"/>
        </w:rPr>
      </w:pPr>
    </w:p>
    <w:p w14:paraId="33FC5E02">
      <w:pPr>
        <w:pStyle w:val="3"/>
        <w:spacing w:before="3"/>
        <w:rPr>
          <w:rFonts w:ascii="Times New Roman"/>
          <w:sz w:val="25"/>
        </w:rPr>
      </w:pPr>
    </w:p>
    <w:p w14:paraId="5FB37D6C">
      <w:pPr>
        <w:spacing w:before="52"/>
        <w:ind w:left="4320" w:right="2559" w:firstLine="0"/>
        <w:jc w:val="center"/>
        <w:rPr>
          <w:sz w:val="35"/>
        </w:rPr>
      </w:pPr>
      <w:r>
        <w:rPr>
          <w:color w:val="601A16"/>
          <w:sz w:val="35"/>
        </w:rPr>
        <w:t>盈江县林业和草原局</w:t>
      </w:r>
    </w:p>
    <w:p w14:paraId="7D6C0DFB">
      <w:pPr>
        <w:pStyle w:val="2"/>
        <w:spacing w:before="244"/>
        <w:ind w:left="4320" w:right="2545"/>
        <w:jc w:val="center"/>
      </w:pPr>
      <w:r>
        <w:rPr>
          <w:rFonts w:ascii="Times New Roman" w:eastAsia="Times New Roman"/>
          <w:color w:val="601A16"/>
          <w:w w:val="105"/>
        </w:rPr>
        <w:t>2</w:t>
      </w:r>
      <w:r>
        <w:rPr>
          <w:rFonts w:ascii="Times New Roman" w:eastAsia="Times New Roman"/>
          <w:color w:val="3B1816"/>
          <w:w w:val="105"/>
        </w:rPr>
        <w:t>0</w:t>
      </w:r>
      <w:r>
        <w:rPr>
          <w:rFonts w:ascii="Times New Roman" w:eastAsia="Times New Roman"/>
          <w:color w:val="601A16"/>
          <w:w w:val="105"/>
        </w:rPr>
        <w:t xml:space="preserve">25 </w:t>
      </w:r>
      <w:r>
        <w:rPr>
          <w:color w:val="601A16"/>
          <w:w w:val="105"/>
          <w:sz w:val="32"/>
        </w:rPr>
        <w:t xml:space="preserve">年 </w:t>
      </w:r>
      <w:r>
        <w:rPr>
          <w:rFonts w:ascii="Times New Roman" w:eastAsia="Times New Roman"/>
          <w:color w:val="601A16"/>
          <w:w w:val="105"/>
        </w:rPr>
        <w:t xml:space="preserve">1 </w:t>
      </w:r>
      <w:r>
        <w:rPr>
          <w:color w:val="601A16"/>
          <w:w w:val="105"/>
        </w:rPr>
        <w:t>月</w:t>
      </w:r>
    </w:p>
    <w:p w14:paraId="7C778A27">
      <w:pPr>
        <w:pStyle w:val="3"/>
        <w:rPr>
          <w:sz w:val="38"/>
        </w:rPr>
      </w:pPr>
    </w:p>
    <w:p w14:paraId="71DE8777">
      <w:pPr>
        <w:pStyle w:val="3"/>
        <w:rPr>
          <w:sz w:val="38"/>
        </w:rPr>
      </w:pPr>
    </w:p>
    <w:p w14:paraId="79046A90">
      <w:pPr>
        <w:pStyle w:val="3"/>
        <w:rPr>
          <w:sz w:val="38"/>
        </w:rPr>
      </w:pPr>
    </w:p>
    <w:p w14:paraId="206A2B04">
      <w:pPr>
        <w:pStyle w:val="3"/>
        <w:rPr>
          <w:sz w:val="38"/>
        </w:rPr>
      </w:pPr>
    </w:p>
    <w:p w14:paraId="34EC3847">
      <w:pPr>
        <w:pStyle w:val="3"/>
        <w:rPr>
          <w:sz w:val="38"/>
        </w:rPr>
      </w:pPr>
    </w:p>
    <w:p w14:paraId="30DDAB99">
      <w:pPr>
        <w:pStyle w:val="3"/>
        <w:spacing w:before="5"/>
        <w:rPr>
          <w:sz w:val="31"/>
        </w:rPr>
      </w:pPr>
    </w:p>
    <w:p w14:paraId="0AD1B178">
      <w:pPr>
        <w:spacing w:before="0"/>
        <w:ind w:left="4183" w:right="2559" w:firstLine="0"/>
        <w:jc w:val="center"/>
        <w:rPr>
          <w:rFonts w:ascii="Arial"/>
          <w:sz w:val="27"/>
        </w:rPr>
      </w:pPr>
      <w:r>
        <w:rPr>
          <w:rFonts w:ascii="Arial"/>
          <w:color w:val="601A16"/>
          <w:sz w:val="27"/>
        </w:rPr>
        <w:t>-2-</w:t>
      </w:r>
    </w:p>
    <w:p w14:paraId="2C9B9ED2">
      <w:pPr>
        <w:spacing w:after="0"/>
        <w:jc w:val="center"/>
        <w:rPr>
          <w:rFonts w:ascii="Arial"/>
          <w:sz w:val="27"/>
        </w:rPr>
        <w:sectPr>
          <w:type w:val="continuous"/>
          <w:pgSz w:w="11910" w:h="16840"/>
          <w:pgMar w:top="240" w:right="1680" w:bottom="280" w:left="160" w:header="720" w:footer="720" w:gutter="0"/>
          <w:cols w:space="720" w:num="1"/>
        </w:sectPr>
      </w:pPr>
    </w:p>
    <w:p w14:paraId="30B7381F">
      <w:pPr>
        <w:pStyle w:val="3"/>
        <w:rPr>
          <w:rFonts w:ascii="Arial"/>
          <w:sz w:val="20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1562735</wp:posOffset>
                </wp:positionH>
                <wp:positionV relativeFrom="page">
                  <wp:posOffset>40640</wp:posOffset>
                </wp:positionV>
                <wp:extent cx="6007735" cy="15240"/>
                <wp:effectExtent l="0" t="0" r="12065" b="0"/>
                <wp:wrapNone/>
                <wp:docPr id="6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73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123.05pt;margin-top:3.2pt;height:1.2pt;width:473.05pt;mso-position-horizontal-relative:page;mso-position-vertical-relative:page;z-index:251660288;mso-width-relative:page;mso-height-relative:page;" fillcolor="#000000" filled="t" stroked="f" coordsize="21600,21600" o:gfxdata="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BZ/&#10;YR/XAAAACAEAAA8AAAAAAAAAAQAgAAAAIgAAAGRycy9kb3ducmV2LnhtbFBLAQIUABQAAAAIAIdO&#10;4kDSaMD1sgEAAF4DAAAOAAAAAAAAAAEAIAAAACYBAABkcnMvZTJvRG9jLnhtbFBLBQYAAAAABgAG&#10;AFkBAABK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73EAF3C3">
      <w:pPr>
        <w:pStyle w:val="3"/>
        <w:rPr>
          <w:rFonts w:ascii="Arial"/>
          <w:sz w:val="20"/>
        </w:rPr>
      </w:pPr>
    </w:p>
    <w:p w14:paraId="5851C2BC">
      <w:pPr>
        <w:pStyle w:val="3"/>
        <w:rPr>
          <w:rFonts w:ascii="Arial"/>
          <w:sz w:val="20"/>
        </w:rPr>
      </w:pPr>
    </w:p>
    <w:p w14:paraId="05769120">
      <w:pPr>
        <w:pStyle w:val="3"/>
        <w:rPr>
          <w:rFonts w:ascii="Arial"/>
          <w:sz w:val="20"/>
        </w:rPr>
      </w:pPr>
    </w:p>
    <w:p w14:paraId="381F5F55">
      <w:pPr>
        <w:pStyle w:val="3"/>
        <w:rPr>
          <w:rFonts w:ascii="Arial"/>
          <w:sz w:val="20"/>
        </w:rPr>
      </w:pPr>
    </w:p>
    <w:p w14:paraId="20DF0B08">
      <w:pPr>
        <w:pStyle w:val="3"/>
        <w:rPr>
          <w:rFonts w:ascii="Arial"/>
          <w:sz w:val="20"/>
        </w:rPr>
      </w:pPr>
    </w:p>
    <w:p w14:paraId="22D3D8BC">
      <w:pPr>
        <w:pStyle w:val="3"/>
        <w:rPr>
          <w:rFonts w:ascii="Arial"/>
          <w:sz w:val="20"/>
        </w:rPr>
      </w:pPr>
    </w:p>
    <w:p w14:paraId="63D3DB44">
      <w:pPr>
        <w:pStyle w:val="3"/>
        <w:rPr>
          <w:rFonts w:ascii="Arial"/>
          <w:sz w:val="20"/>
        </w:rPr>
      </w:pPr>
    </w:p>
    <w:p w14:paraId="608B841B">
      <w:pPr>
        <w:pStyle w:val="3"/>
        <w:rPr>
          <w:rFonts w:ascii="Arial"/>
          <w:sz w:val="20"/>
        </w:rPr>
      </w:pPr>
    </w:p>
    <w:p w14:paraId="54131651">
      <w:pPr>
        <w:spacing w:before="174"/>
        <w:ind w:left="2636" w:right="2814" w:firstLine="0"/>
        <w:jc w:val="center"/>
        <w:rPr>
          <w:sz w:val="45"/>
        </w:rPr>
      </w:pPr>
      <w:r>
        <w:rPr>
          <w:color w:val="0C0C0C"/>
          <w:w w:val="120"/>
          <w:sz w:val="45"/>
        </w:rPr>
        <w:t>行政执法委托书</w:t>
      </w:r>
    </w:p>
    <w:p w14:paraId="39A16B14">
      <w:pPr>
        <w:pStyle w:val="3"/>
        <w:spacing w:before="4"/>
        <w:rPr>
          <w:sz w:val="59"/>
        </w:rPr>
      </w:pPr>
    </w:p>
    <w:p w14:paraId="57FE892C">
      <w:pPr>
        <w:pStyle w:val="3"/>
        <w:tabs>
          <w:tab w:val="left" w:pos="1993"/>
        </w:tabs>
        <w:ind w:left="154"/>
      </w:pPr>
      <w:r>
        <w:rPr>
          <w:color w:val="232323"/>
          <w:w w:val="90"/>
        </w:rPr>
        <w:t>委托单位：</w:t>
      </w:r>
      <w:r>
        <w:rPr>
          <w:color w:val="232323"/>
          <w:w w:val="90"/>
        </w:rPr>
        <w:tab/>
      </w:r>
      <w:r>
        <w:rPr>
          <w:color w:val="232323"/>
        </w:rPr>
        <w:t>盈江县林业和草原局</w:t>
      </w:r>
    </w:p>
    <w:p w14:paraId="491DC7D4">
      <w:pPr>
        <w:pStyle w:val="3"/>
        <w:tabs>
          <w:tab w:val="left" w:pos="1430"/>
          <w:tab w:val="left" w:pos="2228"/>
          <w:tab w:val="left" w:pos="5173"/>
          <w:tab w:val="left" w:pos="8537"/>
        </w:tabs>
        <w:spacing w:before="195" w:line="348" w:lineRule="auto"/>
        <w:ind w:left="143" w:right="723" w:firstLine="13"/>
      </w:pPr>
      <w:r>
        <w:rPr>
          <w:color w:val="232323"/>
          <w:w w:val="95"/>
        </w:rPr>
        <w:t>法定代表人：李庚</w:t>
      </w:r>
      <w:r>
        <w:rPr>
          <w:color w:val="232323"/>
          <w:spacing w:val="47"/>
          <w:w w:val="95"/>
        </w:rPr>
        <w:t>忠</w:t>
      </w:r>
      <w:r>
        <w:rPr>
          <w:color w:val="232323"/>
          <w:spacing w:val="47"/>
          <w:w w:val="95"/>
          <w:u w:val="single" w:color="000000"/>
        </w:rPr>
        <w:tab/>
      </w:r>
      <w:r>
        <w:rPr>
          <w:color w:val="232323"/>
          <w:spacing w:val="47"/>
          <w:w w:val="95"/>
          <w:u w:val="single" w:color="000000"/>
        </w:rPr>
        <w:tab/>
      </w:r>
      <w:r>
        <w:rPr>
          <w:color w:val="232323"/>
          <w:w w:val="95"/>
          <w:u w:val="single" w:color="000000"/>
        </w:rPr>
        <w:t xml:space="preserve"> </w:t>
      </w:r>
      <w:r>
        <w:rPr>
          <w:color w:val="232323"/>
        </w:rPr>
        <w:t>地</w:t>
      </w:r>
      <w:r>
        <w:rPr>
          <w:color w:val="232323"/>
        </w:rPr>
        <w:tab/>
      </w:r>
      <w:r>
        <w:rPr>
          <w:color w:val="232323"/>
          <w:spacing w:val="27"/>
        </w:rPr>
        <w:t>址</w:t>
      </w:r>
      <w:r>
        <w:rPr>
          <w:color w:val="232323"/>
          <w:w w:val="75"/>
        </w:rPr>
        <w:t>：</w:t>
      </w:r>
      <w:r>
        <w:rPr>
          <w:color w:val="232323"/>
          <w:w w:val="75"/>
        </w:rPr>
        <w:tab/>
      </w:r>
      <w:r>
        <w:rPr>
          <w:color w:val="232323"/>
          <w:w w:val="95"/>
        </w:rPr>
        <w:t>盈江县平原镇阔时路</w:t>
      </w:r>
      <w:r>
        <w:rPr>
          <w:color w:val="232323"/>
          <w:w w:val="95"/>
        </w:rPr>
        <w:tab/>
      </w:r>
      <w:r>
        <w:rPr>
          <w:rFonts w:ascii="Times New Roman" w:eastAsia="Times New Roman"/>
          <w:color w:val="232323"/>
          <w:sz w:val="31"/>
        </w:rPr>
        <w:t>26</w:t>
      </w:r>
      <w:r>
        <w:rPr>
          <w:rFonts w:ascii="Times New Roman" w:eastAsia="Times New Roman"/>
          <w:color w:val="232323"/>
          <w:spacing w:val="-5"/>
          <w:sz w:val="31"/>
        </w:rPr>
        <w:t xml:space="preserve"> </w:t>
      </w:r>
      <w:r>
        <w:rPr>
          <w:color w:val="232323"/>
        </w:rPr>
        <w:t>号</w:t>
      </w:r>
    </w:p>
    <w:p w14:paraId="60E615F4">
      <w:pPr>
        <w:pStyle w:val="3"/>
        <w:spacing w:before="22"/>
        <w:ind w:left="151"/>
      </w:pPr>
      <w:r>
        <w:rPr>
          <w:color w:val="232323"/>
        </w:rPr>
        <w:t>受委托单位：盈江县综合行政执法局三大队</w:t>
      </w:r>
    </w:p>
    <w:p w14:paraId="42880C48">
      <w:pPr>
        <w:pStyle w:val="3"/>
        <w:tabs>
          <w:tab w:val="left" w:pos="1425"/>
          <w:tab w:val="left" w:pos="2144"/>
          <w:tab w:val="left" w:pos="5140"/>
          <w:tab w:val="left" w:pos="8128"/>
          <w:tab w:val="left" w:pos="8517"/>
        </w:tabs>
        <w:spacing w:before="181" w:line="357" w:lineRule="auto"/>
        <w:ind w:left="134" w:right="743" w:firstLine="13"/>
      </w:pPr>
      <w:r>
        <w:rPr>
          <w:color w:val="232323"/>
          <w:w w:val="95"/>
        </w:rPr>
        <w:t>法定代表人：</w:t>
      </w:r>
      <w:r>
        <w:rPr>
          <w:color w:val="232323"/>
          <w:w w:val="95"/>
        </w:rPr>
        <w:tab/>
      </w:r>
      <w:r>
        <w:rPr>
          <w:color w:val="232323"/>
          <w:w w:val="95"/>
        </w:rPr>
        <w:t>郭兆剑</w:t>
      </w:r>
      <w:r>
        <w:rPr>
          <w:color w:val="232323"/>
          <w:w w:val="95"/>
          <w:u w:val="single" w:color="000000"/>
        </w:rPr>
        <w:tab/>
      </w:r>
      <w:r>
        <w:rPr>
          <w:color w:val="232323"/>
          <w:w w:val="95"/>
          <w:u w:val="single" w:color="000000"/>
        </w:rPr>
        <w:tab/>
      </w:r>
      <w:r>
        <w:rPr>
          <w:color w:val="232323"/>
          <w:w w:val="95"/>
          <w:u w:val="single" w:color="000000"/>
        </w:rPr>
        <w:tab/>
      </w:r>
      <w:r>
        <w:rPr>
          <w:color w:val="232323"/>
          <w:w w:val="95"/>
          <w:u w:val="single" w:color="000000"/>
        </w:rPr>
        <w:t xml:space="preserve"> </w:t>
      </w:r>
      <w:r>
        <w:rPr>
          <w:color w:val="232323"/>
        </w:rPr>
        <w:t>地</w:t>
      </w:r>
      <w:r>
        <w:rPr>
          <w:color w:val="232323"/>
        </w:rPr>
        <w:tab/>
      </w:r>
      <w:r>
        <w:rPr>
          <w:color w:val="232323"/>
          <w:spacing w:val="22"/>
        </w:rPr>
        <w:t>址</w:t>
      </w:r>
      <w:r>
        <w:rPr>
          <w:color w:val="232323"/>
          <w:w w:val="80"/>
        </w:rPr>
        <w:t>：</w:t>
      </w:r>
      <w:r>
        <w:rPr>
          <w:color w:val="232323"/>
          <w:spacing w:val="-18"/>
          <w:w w:val="80"/>
          <w:u w:val="single" w:color="000000"/>
        </w:rPr>
        <w:t xml:space="preserve"> </w:t>
      </w:r>
      <w:r>
        <w:rPr>
          <w:color w:val="232323"/>
          <w:u w:val="single" w:color="000000"/>
        </w:rPr>
        <w:t>盈江县平原镇助腊路</w:t>
      </w:r>
      <w:r>
        <w:rPr>
          <w:color w:val="232323"/>
          <w:u w:val="single" w:color="000000"/>
        </w:rPr>
        <w:tab/>
      </w:r>
      <w:r>
        <w:rPr>
          <w:rFonts w:ascii="Times New Roman" w:eastAsia="Times New Roman"/>
          <w:color w:val="232323"/>
          <w:u w:val="single" w:color="000000"/>
        </w:rPr>
        <w:t>161</w:t>
      </w:r>
      <w:r>
        <w:rPr>
          <w:rFonts w:ascii="Times New Roman" w:eastAsia="Times New Roman"/>
          <w:color w:val="232323"/>
          <w:spacing w:val="-28"/>
          <w:u w:val="single" w:color="000000"/>
        </w:rPr>
        <w:t xml:space="preserve"> </w:t>
      </w:r>
      <w:r>
        <w:rPr>
          <w:color w:val="232323"/>
          <w:u w:val="single" w:color="000000"/>
        </w:rPr>
        <w:t>号</w:t>
      </w:r>
      <w:r>
        <w:rPr>
          <w:color w:val="232323"/>
          <w:u w:val="single" w:color="000000"/>
        </w:rPr>
        <w:tab/>
      </w:r>
    </w:p>
    <w:p w14:paraId="4D99B2BC">
      <w:pPr>
        <w:pStyle w:val="3"/>
        <w:spacing w:before="1"/>
        <w:rPr>
          <w:sz w:val="46"/>
        </w:rPr>
      </w:pPr>
    </w:p>
    <w:p w14:paraId="4EA5C2F3">
      <w:pPr>
        <w:pStyle w:val="3"/>
        <w:spacing w:line="292" w:lineRule="auto"/>
        <w:ind w:left="133" w:right="275" w:firstLine="630"/>
      </w:pPr>
      <w:r>
        <w:rPr>
          <w:color w:val="232323"/>
          <w:spacing w:val="-1"/>
        </w:rPr>
        <w:t>根据《行政处罚法》《中共盈江县委盈江县人民政府关于</w:t>
      </w:r>
      <w:r>
        <w:rPr>
          <w:color w:val="232323"/>
          <w:spacing w:val="26"/>
          <w:w w:val="95"/>
        </w:rPr>
        <w:t>印发</w:t>
      </w:r>
      <w:r>
        <w:rPr>
          <w:color w:val="232323"/>
          <w:spacing w:val="9"/>
          <w:w w:val="90"/>
        </w:rPr>
        <w:t>＜</w:t>
      </w:r>
      <w:r>
        <w:rPr>
          <w:color w:val="232323"/>
          <w:spacing w:val="-15"/>
          <w:w w:val="95"/>
        </w:rPr>
        <w:t xml:space="preserve">盈江县机构 改革方案 </w:t>
      </w:r>
      <w:r>
        <w:rPr>
          <w:color w:val="232323"/>
          <w:w w:val="90"/>
        </w:rPr>
        <w:t>＞</w:t>
      </w:r>
      <w:r>
        <w:rPr>
          <w:color w:val="232323"/>
          <w:w w:val="95"/>
        </w:rPr>
        <w:t>的通知》（</w:t>
      </w:r>
      <w:r>
        <w:rPr>
          <w:color w:val="232323"/>
          <w:spacing w:val="-27"/>
          <w:w w:val="95"/>
        </w:rPr>
        <w:t xml:space="preserve"> 盈委 </w:t>
      </w:r>
      <w:r>
        <w:rPr>
          <w:rFonts w:ascii="Times New Roman" w:eastAsia="Times New Roman"/>
          <w:color w:val="232323"/>
          <w:spacing w:val="-14"/>
          <w:w w:val="95"/>
          <w:sz w:val="31"/>
        </w:rPr>
        <w:t xml:space="preserve">( </w:t>
      </w:r>
      <w:r>
        <w:rPr>
          <w:rFonts w:ascii="Times New Roman" w:eastAsia="Times New Roman"/>
          <w:color w:val="232323"/>
          <w:w w:val="95"/>
          <w:sz w:val="31"/>
        </w:rPr>
        <w:t xml:space="preserve">2024 </w:t>
      </w:r>
      <w:r>
        <w:rPr>
          <w:rFonts w:ascii="Times New Roman" w:eastAsia="Times New Roman"/>
          <w:color w:val="0C0C0C"/>
          <w:w w:val="90"/>
          <w:sz w:val="45"/>
        </w:rPr>
        <w:t xml:space="preserve">J </w:t>
      </w:r>
      <w:r>
        <w:rPr>
          <w:rFonts w:ascii="Times New Roman" w:eastAsia="Times New Roman"/>
          <w:color w:val="0C0C0C"/>
          <w:w w:val="95"/>
          <w:sz w:val="31"/>
        </w:rPr>
        <w:t xml:space="preserve">28 </w:t>
      </w:r>
      <w:r>
        <w:rPr>
          <w:color w:val="0C0C0C"/>
          <w:spacing w:val="-56"/>
          <w:w w:val="95"/>
        </w:rPr>
        <w:t xml:space="preserve">号 </w:t>
      </w:r>
      <w:r>
        <w:rPr>
          <w:color w:val="0C0C0C"/>
          <w:w w:val="95"/>
        </w:rPr>
        <w:t>）、</w:t>
      </w:r>
    </w:p>
    <w:p w14:paraId="615B8CF8">
      <w:pPr>
        <w:pStyle w:val="3"/>
        <w:tabs>
          <w:tab w:val="left" w:pos="1474"/>
        </w:tabs>
        <w:spacing w:before="75" w:line="331" w:lineRule="auto"/>
        <w:ind w:left="113" w:right="100" w:firstLine="105"/>
      </w:pPr>
      <w:r>
        <w:rPr>
          <w:color w:val="232323"/>
          <w:w w:val="95"/>
        </w:rPr>
        <w:t xml:space="preserve">《中共盈江县委编机构编制委员会关于印发＜盈江县县级机构改  </w:t>
      </w:r>
      <w:r>
        <w:rPr>
          <w:color w:val="232323"/>
        </w:rPr>
        <w:t>苹实施方案＞的通知》</w:t>
      </w:r>
      <w:r>
        <w:rPr>
          <w:color w:val="232323"/>
          <w:spacing w:val="-86"/>
        </w:rPr>
        <w:t xml:space="preserve"> </w:t>
      </w:r>
      <w:r>
        <w:rPr>
          <w:color w:val="232323"/>
        </w:rPr>
        <w:t>（</w:t>
      </w:r>
      <w:r>
        <w:rPr>
          <w:color w:val="232323"/>
          <w:spacing w:val="-144"/>
        </w:rPr>
        <w:t xml:space="preserve"> </w:t>
      </w:r>
      <w:r>
        <w:rPr>
          <w:color w:val="232323"/>
        </w:rPr>
        <w:t>盈机编</w:t>
      </w:r>
      <w:r>
        <w:rPr>
          <w:color w:val="232323"/>
          <w:spacing w:val="-56"/>
        </w:rPr>
        <w:t xml:space="preserve"> </w:t>
      </w:r>
      <w:r>
        <w:rPr>
          <w:rFonts w:ascii="Times New Roman" w:eastAsia="Times New Roman"/>
          <w:color w:val="232323"/>
          <w:sz w:val="31"/>
        </w:rPr>
        <w:t>(</w:t>
      </w:r>
      <w:r>
        <w:rPr>
          <w:rFonts w:ascii="Times New Roman" w:eastAsia="Times New Roman"/>
          <w:color w:val="232323"/>
          <w:spacing w:val="-42"/>
          <w:sz w:val="31"/>
        </w:rPr>
        <w:t xml:space="preserve"> </w:t>
      </w:r>
      <w:r>
        <w:rPr>
          <w:rFonts w:ascii="Times New Roman" w:eastAsia="Times New Roman"/>
          <w:color w:val="232323"/>
          <w:sz w:val="31"/>
        </w:rPr>
        <w:t>2024</w:t>
      </w:r>
      <w:r>
        <w:rPr>
          <w:rFonts w:ascii="Times New Roman" w:eastAsia="Times New Roman"/>
          <w:color w:val="232323"/>
          <w:spacing w:val="-42"/>
          <w:sz w:val="31"/>
        </w:rPr>
        <w:t xml:space="preserve"> </w:t>
      </w:r>
      <w:r>
        <w:rPr>
          <w:rFonts w:ascii="Times New Roman" w:eastAsia="Times New Roman"/>
          <w:color w:val="0C0C0C"/>
          <w:w w:val="85"/>
          <w:sz w:val="43"/>
        </w:rPr>
        <w:t>J</w:t>
      </w:r>
      <w:r>
        <w:rPr>
          <w:rFonts w:ascii="Times New Roman" w:eastAsia="Times New Roman"/>
          <w:color w:val="0C0C0C"/>
          <w:spacing w:val="-20"/>
          <w:w w:val="85"/>
          <w:sz w:val="43"/>
        </w:rPr>
        <w:t xml:space="preserve"> </w:t>
      </w:r>
      <w:r>
        <w:rPr>
          <w:rFonts w:ascii="Times New Roman" w:eastAsia="Times New Roman"/>
          <w:color w:val="0C0C0C"/>
          <w:sz w:val="31"/>
        </w:rPr>
        <w:t>8</w:t>
      </w:r>
      <w:r>
        <w:rPr>
          <w:rFonts w:ascii="Times New Roman" w:eastAsia="Times New Roman"/>
          <w:color w:val="0C0C0C"/>
          <w:spacing w:val="-33"/>
          <w:sz w:val="31"/>
        </w:rPr>
        <w:t xml:space="preserve"> </w:t>
      </w:r>
      <w:r>
        <w:rPr>
          <w:color w:val="0C0C0C"/>
        </w:rPr>
        <w:t>号</w:t>
      </w:r>
      <w:r>
        <w:rPr>
          <w:color w:val="0C0C0C"/>
          <w:spacing w:val="-125"/>
        </w:rPr>
        <w:t xml:space="preserve"> </w:t>
      </w:r>
      <w:r>
        <w:rPr>
          <w:color w:val="0C0C0C"/>
        </w:rPr>
        <w:t>）</w:t>
      </w:r>
      <w:r>
        <w:rPr>
          <w:color w:val="0C0C0C"/>
          <w:spacing w:val="75"/>
        </w:rPr>
        <w:t>、</w:t>
      </w:r>
      <w:r>
        <w:rPr>
          <w:color w:val="232323"/>
        </w:rPr>
        <w:t>《中共盈江县</w:t>
      </w:r>
      <w:r>
        <w:rPr>
          <w:color w:val="232323"/>
          <w:w w:val="90"/>
        </w:rPr>
        <w:t xml:space="preserve">委办公室盈江县人民政府办公室关于印发＜盈江县综合行政执法局主 </w:t>
      </w:r>
      <w:r>
        <w:rPr>
          <w:color w:val="232323"/>
          <w:w w:val="95"/>
        </w:rPr>
        <w:t>要职责、内设机构和人员编制规</w:t>
      </w:r>
      <w:r>
        <w:rPr>
          <w:color w:val="232323"/>
          <w:spacing w:val="-288"/>
          <w:w w:val="95"/>
        </w:rPr>
        <w:t>定</w:t>
      </w:r>
      <w:r>
        <w:rPr>
          <w:color w:val="232323"/>
          <w:spacing w:val="-14"/>
          <w:w w:val="85"/>
        </w:rPr>
        <w:t>＞</w:t>
      </w:r>
      <w:r>
        <w:rPr>
          <w:color w:val="232323"/>
          <w:w w:val="95"/>
        </w:rPr>
        <w:t>的通知》（</w:t>
      </w:r>
      <w:r>
        <w:rPr>
          <w:color w:val="232323"/>
          <w:spacing w:val="-139"/>
          <w:w w:val="95"/>
        </w:rPr>
        <w:t xml:space="preserve"> </w:t>
      </w:r>
      <w:r>
        <w:rPr>
          <w:color w:val="232323"/>
          <w:w w:val="95"/>
        </w:rPr>
        <w:t>盈办发</w:t>
      </w:r>
      <w:r>
        <w:rPr>
          <w:color w:val="232323"/>
          <w:spacing w:val="-59"/>
          <w:w w:val="95"/>
        </w:rPr>
        <w:t xml:space="preserve"> </w:t>
      </w:r>
      <w:r>
        <w:rPr>
          <w:rFonts w:ascii="Times New Roman" w:eastAsia="Times New Roman"/>
          <w:color w:val="232323"/>
          <w:w w:val="95"/>
          <w:sz w:val="31"/>
        </w:rPr>
        <w:t>(</w:t>
      </w:r>
      <w:r>
        <w:rPr>
          <w:rFonts w:ascii="Times New Roman" w:eastAsia="Times New Roman"/>
          <w:color w:val="232323"/>
          <w:spacing w:val="-39"/>
          <w:w w:val="95"/>
          <w:sz w:val="31"/>
        </w:rPr>
        <w:t xml:space="preserve"> </w:t>
      </w:r>
      <w:r>
        <w:rPr>
          <w:rFonts w:ascii="Times New Roman" w:eastAsia="Times New Roman"/>
          <w:color w:val="232323"/>
          <w:w w:val="95"/>
          <w:sz w:val="31"/>
        </w:rPr>
        <w:t>2024</w:t>
      </w:r>
      <w:r>
        <w:rPr>
          <w:rFonts w:ascii="Times New Roman" w:eastAsia="Times New Roman"/>
          <w:color w:val="232323"/>
          <w:spacing w:val="-40"/>
          <w:w w:val="95"/>
          <w:sz w:val="31"/>
        </w:rPr>
        <w:t xml:space="preserve"> </w:t>
      </w:r>
      <w:r>
        <w:rPr>
          <w:rFonts w:ascii="Arial" w:eastAsia="Arial"/>
          <w:color w:val="0C0C0C"/>
          <w:w w:val="85"/>
          <w:sz w:val="40"/>
        </w:rPr>
        <w:t>J</w:t>
      </w:r>
      <w:r>
        <w:rPr>
          <w:rFonts w:ascii="Arial" w:eastAsia="Arial"/>
          <w:color w:val="0C0C0C"/>
          <w:spacing w:val="-40"/>
          <w:w w:val="85"/>
          <w:sz w:val="40"/>
        </w:rPr>
        <w:t xml:space="preserve"> </w:t>
      </w:r>
      <w:r>
        <w:rPr>
          <w:rFonts w:ascii="Times New Roman" w:eastAsia="Times New Roman"/>
          <w:color w:val="0C0C0C"/>
          <w:w w:val="95"/>
          <w:sz w:val="31"/>
        </w:rPr>
        <w:t>20</w:t>
      </w:r>
      <w:r>
        <w:rPr>
          <w:rFonts w:ascii="Times New Roman" w:eastAsia="Times New Roman"/>
          <w:color w:val="0C0C0C"/>
          <w:spacing w:val="-38"/>
          <w:w w:val="95"/>
          <w:sz w:val="31"/>
        </w:rPr>
        <w:t xml:space="preserve"> </w:t>
      </w:r>
      <w:r>
        <w:rPr>
          <w:color w:val="0C0C0C"/>
          <w:spacing w:val="59"/>
          <w:w w:val="95"/>
        </w:rPr>
        <w:t>号</w:t>
      </w:r>
      <w:r>
        <w:rPr>
          <w:color w:val="0C0C0C"/>
          <w:w w:val="95"/>
        </w:rPr>
        <w:t xml:space="preserve">） </w:t>
      </w:r>
      <w:r>
        <w:rPr>
          <w:color w:val="232323"/>
          <w:w w:val="90"/>
        </w:rPr>
        <w:t>的规定，</w:t>
      </w:r>
      <w:r>
        <w:rPr>
          <w:color w:val="232323"/>
          <w:w w:val="90"/>
        </w:rPr>
        <w:tab/>
      </w:r>
      <w:r>
        <w:rPr>
          <w:color w:val="232323"/>
        </w:rPr>
        <w:t>盈江县林业和草原局委托盈江县综合行政执法局按下 列要求行使行政执法权。</w:t>
      </w:r>
    </w:p>
    <w:p w14:paraId="686B51E1">
      <w:pPr>
        <w:spacing w:before="62"/>
        <w:ind w:left="745" w:right="0" w:firstLine="0"/>
        <w:jc w:val="left"/>
        <w:rPr>
          <w:sz w:val="30"/>
        </w:rPr>
      </w:pPr>
      <w:r>
        <w:rPr>
          <w:color w:val="0C0C0C"/>
          <w:w w:val="115"/>
          <w:sz w:val="30"/>
        </w:rPr>
        <w:t>一、委托范围</w:t>
      </w:r>
    </w:p>
    <w:p w14:paraId="4F02467B">
      <w:pPr>
        <w:pStyle w:val="3"/>
        <w:tabs>
          <w:tab w:val="left" w:pos="7793"/>
        </w:tabs>
        <w:spacing w:before="197" w:line="355" w:lineRule="auto"/>
        <w:ind w:left="108" w:right="105" w:firstLine="644"/>
      </w:pPr>
      <w:r>
        <w:rPr>
          <w:color w:val="3F3F3F"/>
          <w:spacing w:val="33"/>
          <w:w w:val="90"/>
        </w:rPr>
        <w:t>盈</w:t>
      </w:r>
      <w:r>
        <w:rPr>
          <w:color w:val="232323"/>
          <w:w w:val="90"/>
        </w:rPr>
        <w:t>江县林业和草原局行政主管部门权限范围内的林</w:t>
      </w:r>
      <w:r>
        <w:rPr>
          <w:color w:val="232323"/>
          <w:w w:val="90"/>
        </w:rPr>
        <w:tab/>
      </w:r>
      <w:r>
        <w:rPr>
          <w:color w:val="232323"/>
          <w:w w:val="85"/>
        </w:rPr>
        <w:t>业、草原</w:t>
      </w:r>
      <w:r>
        <w:rPr>
          <w:color w:val="232323"/>
          <w:spacing w:val="-17"/>
          <w:w w:val="85"/>
        </w:rPr>
        <w:t>、</w:t>
      </w:r>
      <w:r>
        <w:rPr>
          <w:color w:val="232323"/>
        </w:rPr>
        <w:t>湿地、风景名胜区及自然保护地行政处罚案件，具体为违反《中华人民共和国森林法》《中华人民共和国森林法实施条例》《中</w:t>
      </w:r>
    </w:p>
    <w:p w14:paraId="48F9A8C9">
      <w:pPr>
        <w:pStyle w:val="3"/>
      </w:pPr>
    </w:p>
    <w:p w14:paraId="038CB305">
      <w:pPr>
        <w:pStyle w:val="3"/>
        <w:spacing w:before="6"/>
        <w:rPr>
          <w:sz w:val="46"/>
        </w:rPr>
      </w:pPr>
    </w:p>
    <w:p w14:paraId="0111818F">
      <w:pPr>
        <w:spacing w:before="0"/>
        <w:ind w:left="2579" w:right="2814" w:firstLine="0"/>
        <w:jc w:val="center"/>
        <w:rPr>
          <w:rFonts w:ascii="Times New Roman"/>
          <w:sz w:val="28"/>
        </w:rPr>
      </w:pPr>
      <w:r>
        <w:rPr>
          <w:rFonts w:ascii="Times New Roman"/>
          <w:color w:val="0C0C0C"/>
          <w:w w:val="110"/>
          <w:sz w:val="28"/>
        </w:rPr>
        <w:t>- 1 -</w:t>
      </w:r>
    </w:p>
    <w:p w14:paraId="09040348">
      <w:pPr>
        <w:spacing w:after="0"/>
        <w:jc w:val="center"/>
        <w:rPr>
          <w:rFonts w:ascii="Times New Roman"/>
          <w:sz w:val="28"/>
        </w:rPr>
        <w:sectPr>
          <w:pgSz w:w="11930" w:h="16840"/>
          <w:pgMar w:top="60" w:right="1220" w:bottom="0" w:left="1440" w:header="720" w:footer="720" w:gutter="0"/>
          <w:cols w:space="720" w:num="1"/>
        </w:sectPr>
      </w:pPr>
    </w:p>
    <w:p w14:paraId="01117B1F">
      <w:pPr>
        <w:pStyle w:val="3"/>
        <w:rPr>
          <w:rFonts w:ascii="Times New Roman"/>
          <w:sz w:val="20"/>
        </w:rPr>
      </w:pPr>
      <w: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8320"/>
                <wp:effectExtent l="0" t="0" r="1270" b="10160"/>
                <wp:wrapNone/>
                <wp:docPr id="19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770" cy="10688320"/>
                          <a:chOff x="0" y="0"/>
                          <a:chExt cx="11902" cy="16832"/>
                        </a:xfrm>
                      </wpg:grpSpPr>
                      <pic:pic xmlns:pic="http://schemas.openxmlformats.org/drawingml/2006/picture">
                        <pic:nvPicPr>
                          <pic:cNvPr id="1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2" cy="16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" cy="1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1761" y="13660"/>
                            <a:ext cx="98" cy="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0pt;margin-top:0pt;height:841.6pt;width:595.1pt;mso-position-horizontal-relative:page;mso-position-vertical-relative:page;z-index:-251648000;mso-width-relative:page;mso-height-relative:page;" coordsize="11902,16832" o:gfxdata="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NydHYcYAAAApAgAAGQAAAGRycy9fcmVs&#10;cy9lMm9Eb2MueG1sLnJlbHO9kcFqAjEQhu9C3yHMvZvdFYqIWS8ieBX7AEMymw1uJiGJpb69gVKo&#10;IPXmcWb4v/+D2Wy//Sy+KGUXWEHXtCCIdTCOrYLP0/59BSIXZINzYFJwpQzb4W2xOdKMpYby5GIW&#10;lcJZwVRKXEuZ9UQecxMicb2MIXksdUxWRtRntCT7tv2Q6S8DhjumOBgF6WCWIE7XWJufs8M4Ok27&#10;oC+euDyokM7X7grEZKko8GQc/iyXTWQL8rFD/xqH/j+H7jUO3a+DvHvwcAN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">
                <o:lock v:ext="edit" aspectratio="f"/>
                <v:shape id="图片 6" o:spid="_x0000_s1026" o:spt="75" alt="" type="#_x0000_t75" style="position:absolute;left:0;top:0;height:16832;width:11902;" filled="f" o:preferrelative="t" stroked="f" coordsize="21600,21600" o:gfxdata="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u9A4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6" o:title=""/>
                  <o:lock v:ext="edit" aspectratio="t"/>
                </v:shape>
                <v:shape id="图片 7" o:spid="_x0000_s1026" o:spt="75" alt="" type="#_x0000_t75" style="position:absolute;left:0;top:0;height:16784;width:2541;" filled="f" o:preferrelative="t" stroked="f" coordsize="21600,21600" o:gfxdata="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Hyev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7" o:title=""/>
                  <o:lock v:ext="edit" aspectratio="t"/>
                </v:shape>
                <v:shape id="图片 8" o:spid="_x0000_s1026" o:spt="75" alt="" type="#_x0000_t75" style="position:absolute;left:11761;top:13660;height:1043;width:98;" filled="f" o:preferrelative="t" stroked="f" coordsize="21600,21600" o:gfxdata="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1Gc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</v:group>
            </w:pict>
          </mc:Fallback>
        </mc:AlternateContent>
      </w:r>
    </w:p>
    <w:p w14:paraId="4D53010A">
      <w:pPr>
        <w:pStyle w:val="3"/>
        <w:rPr>
          <w:rFonts w:ascii="Times New Roman"/>
          <w:sz w:val="20"/>
        </w:rPr>
      </w:pPr>
    </w:p>
    <w:p w14:paraId="0A052DD4">
      <w:pPr>
        <w:pStyle w:val="3"/>
        <w:rPr>
          <w:rFonts w:ascii="Times New Roman"/>
          <w:sz w:val="20"/>
        </w:rPr>
      </w:pPr>
    </w:p>
    <w:p w14:paraId="2A1BBCBD">
      <w:pPr>
        <w:pStyle w:val="3"/>
        <w:rPr>
          <w:rFonts w:ascii="Times New Roman"/>
          <w:sz w:val="20"/>
        </w:rPr>
      </w:pPr>
    </w:p>
    <w:p w14:paraId="6FFCA6DF">
      <w:pPr>
        <w:pStyle w:val="3"/>
        <w:spacing w:before="253" w:line="350" w:lineRule="auto"/>
        <w:ind w:left="417" w:right="117" w:firstLine="26"/>
      </w:pPr>
      <w:r>
        <w:rPr>
          <w:color w:val="565656"/>
          <w:w w:val="95"/>
        </w:rPr>
        <w:t>华人民共和国草原法》《中华人民共和国草原法实施条例》《</w:t>
      </w:r>
      <w:r>
        <w:rPr>
          <w:color w:val="464646"/>
          <w:w w:val="95"/>
          <w:position w:val="1"/>
        </w:rPr>
        <w:t xml:space="preserve">中 </w:t>
      </w:r>
      <w:r>
        <w:rPr>
          <w:color w:val="464646"/>
          <w:spacing w:val="-1"/>
          <w:w w:val="95"/>
          <w:position w:val="1"/>
        </w:rPr>
        <w:t>华人民共和国野生动物保护法》《中华人民共和国野生植物</w:t>
      </w:r>
      <w:r>
        <w:rPr>
          <w:color w:val="464646"/>
          <w:w w:val="95"/>
        </w:rPr>
        <w:t>保护 条例》《中华人民共和国森林防火条例》《草原防火条例》《中 华人民共和国防沙治沙法》《中华人民共和 国种子法》《国冢风景名胜区管理条例》《中华人民共和国土壤污染防治法》《中华 人民共和国湿地保护条例》</w:t>
      </w:r>
      <w:r>
        <w:rPr>
          <w:color w:val="565656"/>
          <w:w w:val="95"/>
        </w:rPr>
        <w:t>《中华人民共和国自然保护区条例》</w:t>
      </w:r>
    </w:p>
    <w:p w14:paraId="6A047430">
      <w:pPr>
        <w:pStyle w:val="3"/>
        <w:spacing w:before="6" w:line="352" w:lineRule="auto"/>
        <w:ind w:left="417" w:right="534"/>
      </w:pPr>
      <w:r>
        <w:rPr>
          <w:color w:val="565656"/>
        </w:rPr>
        <w:t>《云南省森林条例》《云南省林地管理条例》《云南省森林</w:t>
      </w:r>
      <w:r>
        <w:rPr>
          <w:color w:val="565656"/>
          <w:w w:val="95"/>
        </w:rPr>
        <w:t>防火条例》《德宏俸族景颇族自治州乡村绿化条例》《德宏俸族景颇族自治州野生乌类保护条例》等法律法规的违法行</w:t>
      </w:r>
      <w:bookmarkStart w:id="0" w:name="_GoBack"/>
      <w:bookmarkEnd w:id="0"/>
      <w:r>
        <w:rPr>
          <w:color w:val="565656"/>
          <w:w w:val="95"/>
        </w:rPr>
        <w:t>为。</w:t>
      </w:r>
    </w:p>
    <w:p w14:paraId="4156F37E">
      <w:pPr>
        <w:pStyle w:val="3"/>
        <w:spacing w:before="4"/>
        <w:rPr>
          <w:sz w:val="47"/>
        </w:rPr>
      </w:pPr>
    </w:p>
    <w:p w14:paraId="777189FA">
      <w:pPr>
        <w:spacing w:before="0" w:line="364" w:lineRule="auto"/>
        <w:ind w:left="1067" w:right="4934" w:hanging="2"/>
        <w:jc w:val="left"/>
        <w:rPr>
          <w:sz w:val="31"/>
        </w:rPr>
      </w:pPr>
      <w:r>
        <w:rPr>
          <w:color w:val="474747"/>
          <w:w w:val="95"/>
          <w:sz w:val="31"/>
        </w:rPr>
        <w:t xml:space="preserve">二、 委托事项（见附件） </w:t>
      </w:r>
      <w:r>
        <w:rPr>
          <w:color w:val="474747"/>
          <w:sz w:val="31"/>
        </w:rPr>
        <w:t>三、 委托执法权限</w:t>
      </w:r>
    </w:p>
    <w:p w14:paraId="4BC2C1FB">
      <w:pPr>
        <w:pStyle w:val="3"/>
        <w:spacing w:line="350" w:lineRule="auto"/>
        <w:ind w:left="396" w:right="185" w:firstLine="680"/>
      </w:pPr>
      <w:r>
        <w:rPr>
          <w:color w:val="4B4B4B"/>
          <w:w w:val="95"/>
        </w:rPr>
        <w:t>受委托单位在委托执法权限范围内以委托单位的名义，在委</w:t>
      </w:r>
      <w:r>
        <w:rPr>
          <w:color w:val="4B4B4B"/>
        </w:rPr>
        <w:t>托执法区域内按照第二条规定的范围行使下列监督管理职权：</w:t>
      </w:r>
    </w:p>
    <w:p w14:paraId="5BFEC62B">
      <w:pPr>
        <w:pStyle w:val="3"/>
        <w:spacing w:line="352" w:lineRule="auto"/>
        <w:ind w:left="393" w:right="271" w:firstLine="788"/>
      </w:pPr>
      <w:r>
        <w:rPr>
          <w:color w:val="515151"/>
          <w:spacing w:val="-3"/>
          <w:w w:val="95"/>
        </w:rPr>
        <w:t>（一</w:t>
      </w:r>
      <w:r>
        <w:rPr>
          <w:color w:val="515151"/>
          <w:w w:val="95"/>
        </w:rPr>
        <w:t>）</w:t>
      </w:r>
      <w:r>
        <w:rPr>
          <w:color w:val="515151"/>
          <w:spacing w:val="1"/>
          <w:w w:val="95"/>
        </w:rPr>
        <w:t xml:space="preserve"> 行政检查权：按照有关法律</w:t>
      </w:r>
      <w:r>
        <w:rPr>
          <w:color w:val="515151"/>
          <w:spacing w:val="-2"/>
          <w:w w:val="90"/>
        </w:rPr>
        <w:t xml:space="preserve">、 </w:t>
      </w:r>
      <w:r>
        <w:rPr>
          <w:color w:val="515151"/>
          <w:w w:val="95"/>
        </w:rPr>
        <w:t>法规和规章的规定， 对委托执法区域内的违法行为行使行政检查权， 收集相关证据。</w:t>
      </w:r>
    </w:p>
    <w:p w14:paraId="5D4D7E83">
      <w:pPr>
        <w:pStyle w:val="3"/>
        <w:spacing w:line="350" w:lineRule="auto"/>
        <w:ind w:left="382" w:right="189" w:firstLine="790"/>
        <w:jc w:val="both"/>
      </w:pPr>
      <w:r>
        <w:rPr>
          <w:color w:val="515151"/>
          <w:w w:val="95"/>
        </w:rPr>
        <w:t>（二）违法行为制止权：对违法行为进行现场检查时，发现</w:t>
      </w:r>
      <w:r>
        <w:rPr>
          <w:color w:val="515151"/>
          <w:spacing w:val="-2"/>
          <w:w w:val="95"/>
        </w:rPr>
        <w:t>单位、</w:t>
      </w:r>
      <w:r>
        <w:rPr>
          <w:color w:val="515151"/>
          <w:w w:val="95"/>
          <w:position w:val="1"/>
        </w:rPr>
        <w:t>组织</w:t>
      </w:r>
      <w:r>
        <w:rPr>
          <w:color w:val="515151"/>
          <w:w w:val="95"/>
        </w:rPr>
        <w:t xml:space="preserve">或个人有相关违法行为的，有权以委托执法机关名义 </w:t>
      </w:r>
      <w:r>
        <w:rPr>
          <w:color w:val="545454"/>
          <w:w w:val="90"/>
        </w:rPr>
        <w:t>出具《责令限期改正通知书》等文书，要求立即改正或限期改正。</w:t>
      </w:r>
    </w:p>
    <w:p w14:paraId="518873E5">
      <w:pPr>
        <w:pStyle w:val="3"/>
        <w:spacing w:before="2" w:line="348" w:lineRule="auto"/>
        <w:ind w:left="401" w:right="272" w:firstLine="760"/>
      </w:pPr>
      <w:r>
        <w:rPr>
          <w:color w:val="545454"/>
          <w:w w:val="95"/>
          <w:position w:val="1"/>
        </w:rPr>
        <w:t>（三）提请行政处罚权：以委托单位名义依法对违法行为</w:t>
      </w:r>
      <w:r>
        <w:rPr>
          <w:color w:val="545454"/>
          <w:w w:val="95"/>
        </w:rPr>
        <w:t>人</w:t>
      </w:r>
      <w:r>
        <w:rPr>
          <w:color w:val="565757"/>
        </w:rPr>
        <w:t>实施行政处罚。</w:t>
      </w:r>
    </w:p>
    <w:p w14:paraId="2DB47B60">
      <w:pPr>
        <w:pStyle w:val="3"/>
        <w:spacing w:before="5"/>
        <w:rPr>
          <w:sz w:val="72"/>
        </w:rPr>
      </w:pPr>
    </w:p>
    <w:p w14:paraId="131D862E">
      <w:pPr>
        <w:spacing w:before="0"/>
        <w:ind w:left="4523" w:right="4390" w:firstLine="0"/>
        <w:jc w:val="center"/>
        <w:rPr>
          <w:rFonts w:ascii="Calibri"/>
          <w:sz w:val="29"/>
        </w:rPr>
      </w:pPr>
      <w:r>
        <w:rPr>
          <w:rFonts w:ascii="Calibri"/>
          <w:color w:val="383838"/>
          <w:sz w:val="29"/>
        </w:rPr>
        <w:t>- 2 -</w:t>
      </w:r>
    </w:p>
    <w:p w14:paraId="1B04C86D">
      <w:pPr>
        <w:spacing w:after="0"/>
        <w:jc w:val="center"/>
        <w:rPr>
          <w:rFonts w:ascii="Calibri"/>
          <w:sz w:val="29"/>
        </w:rPr>
        <w:sectPr>
          <w:pgSz w:w="11910" w:h="16840"/>
          <w:pgMar w:top="1600" w:right="820" w:bottom="0" w:left="1680" w:header="720" w:footer="720" w:gutter="0"/>
          <w:cols w:space="720" w:num="1"/>
        </w:sectPr>
      </w:pPr>
    </w:p>
    <w:p w14:paraId="47D4DDC5">
      <w:pPr>
        <w:pStyle w:val="3"/>
        <w:rPr>
          <w:rFonts w:ascii="Calibri"/>
          <w:sz w:val="20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2690" cy="6350"/>
                <wp:effectExtent l="0" t="0" r="0" b="0"/>
                <wp:wrapNone/>
                <wp:docPr id="8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6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0pt;margin-top:0pt;height:0.5pt;width:594.7pt;mso-position-horizontal-relative:page;mso-position-vertical-relative:page;z-index:251661312;mso-width-relative:page;mso-height-relative:page;" fillcolor="#000000" filled="t" stroked="f" coordsize="21600,21600" o:gfxdata="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ltW4bdQA&#10;AAAEAQAADwAAAAAAAAABACAAAAAiAAAAZHJzL2Rvd25yZXYueG1sUEsBAhQAFAAAAAgAh07iQF/T&#10;QEqxAQAAXQMAAA4AAAAAAAAAAQAgAAAAIwEAAGRycy9lMm9Eb2MueG1sUEsFBgAAAAAGAAYAWQEA&#10;AEY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6A2344AE">
      <w:pPr>
        <w:pStyle w:val="3"/>
        <w:rPr>
          <w:rFonts w:ascii="Calibri"/>
          <w:sz w:val="20"/>
        </w:rPr>
      </w:pPr>
    </w:p>
    <w:p w14:paraId="11030A9D">
      <w:pPr>
        <w:pStyle w:val="3"/>
        <w:rPr>
          <w:rFonts w:ascii="Calibri"/>
          <w:sz w:val="20"/>
        </w:rPr>
      </w:pPr>
    </w:p>
    <w:p w14:paraId="1F828B37">
      <w:pPr>
        <w:pStyle w:val="3"/>
        <w:rPr>
          <w:rFonts w:ascii="Calibri"/>
          <w:sz w:val="20"/>
        </w:rPr>
      </w:pPr>
    </w:p>
    <w:p w14:paraId="11E5B89F">
      <w:pPr>
        <w:pStyle w:val="3"/>
        <w:rPr>
          <w:rFonts w:ascii="Calibri"/>
          <w:sz w:val="20"/>
        </w:rPr>
      </w:pPr>
    </w:p>
    <w:p w14:paraId="00AABCE3">
      <w:pPr>
        <w:pStyle w:val="3"/>
        <w:rPr>
          <w:rFonts w:ascii="Calibri"/>
          <w:sz w:val="20"/>
        </w:rPr>
      </w:pPr>
    </w:p>
    <w:p w14:paraId="0E189ED9">
      <w:pPr>
        <w:pStyle w:val="3"/>
        <w:rPr>
          <w:rFonts w:ascii="Calibri"/>
          <w:sz w:val="20"/>
        </w:rPr>
      </w:pPr>
    </w:p>
    <w:p w14:paraId="4565E3B6">
      <w:pPr>
        <w:pStyle w:val="3"/>
        <w:rPr>
          <w:rFonts w:ascii="Calibri"/>
          <w:sz w:val="20"/>
        </w:rPr>
      </w:pPr>
    </w:p>
    <w:p w14:paraId="1F55517F">
      <w:pPr>
        <w:pStyle w:val="3"/>
        <w:rPr>
          <w:rFonts w:ascii="Calibri"/>
          <w:sz w:val="20"/>
        </w:rPr>
      </w:pPr>
    </w:p>
    <w:p w14:paraId="30340874">
      <w:pPr>
        <w:spacing w:before="218"/>
        <w:ind w:left="761" w:right="0" w:firstLine="0"/>
        <w:jc w:val="left"/>
        <w:rPr>
          <w:sz w:val="29"/>
        </w:rPr>
      </w:pPr>
      <w:r>
        <w:rPr>
          <w:w w:val="110"/>
          <w:sz w:val="29"/>
        </w:rPr>
        <w:t>四、委托执法责任</w:t>
      </w:r>
    </w:p>
    <w:p w14:paraId="07752FC4">
      <w:pPr>
        <w:spacing w:before="234"/>
        <w:ind w:left="884" w:right="0" w:firstLine="0"/>
        <w:jc w:val="left"/>
        <w:rPr>
          <w:sz w:val="29"/>
        </w:rPr>
      </w:pPr>
      <w:r>
        <w:rPr>
          <w:w w:val="105"/>
          <w:sz w:val="29"/>
        </w:rPr>
        <w:t>（一）委托单位责任</w:t>
      </w:r>
    </w:p>
    <w:p w14:paraId="0D5B45CD">
      <w:pPr>
        <w:spacing w:before="227" w:line="396" w:lineRule="auto"/>
        <w:ind w:left="135" w:right="1150" w:firstLine="654"/>
        <w:jc w:val="left"/>
        <w:rPr>
          <w:sz w:val="29"/>
        </w:rPr>
      </w:pPr>
      <w:r>
        <w:rPr>
          <w:rFonts w:ascii="Times New Roman" w:eastAsia="Times New Roman"/>
          <w:sz w:val="31"/>
        </w:rPr>
        <w:t>l</w:t>
      </w:r>
      <w:r>
        <w:rPr>
          <w:sz w:val="29"/>
        </w:rPr>
        <w:t>．指导和监督受 委托单位在委托权限范围内以委托单位名</w:t>
      </w:r>
      <w:r>
        <w:rPr>
          <w:w w:val="105"/>
          <w:sz w:val="29"/>
        </w:rPr>
        <w:t>义实施行政执法行为。</w:t>
      </w:r>
    </w:p>
    <w:p w14:paraId="69F0254A">
      <w:pPr>
        <w:pStyle w:val="8"/>
        <w:numPr>
          <w:ilvl w:val="0"/>
          <w:numId w:val="1"/>
        </w:numPr>
        <w:tabs>
          <w:tab w:val="left" w:pos="1180"/>
        </w:tabs>
        <w:spacing w:before="0" w:after="0" w:line="350" w:lineRule="exact"/>
        <w:ind w:left="1179" w:right="0" w:hanging="416"/>
        <w:jc w:val="left"/>
        <w:rPr>
          <w:rFonts w:ascii="Times New Roman" w:eastAsia="Times New Roman"/>
          <w:sz w:val="28"/>
        </w:rPr>
      </w:pPr>
      <w:r>
        <w:rPr>
          <w:spacing w:val="18"/>
          <w:sz w:val="29"/>
        </w:rPr>
        <w:t>受委托单位违法实施行 政执法行为所产生的法律后果由</w:t>
      </w:r>
    </w:p>
    <w:p w14:paraId="75506B6A">
      <w:pPr>
        <w:spacing w:before="234" w:line="396" w:lineRule="auto"/>
        <w:ind w:left="137" w:right="1089" w:firstLine="2"/>
        <w:jc w:val="left"/>
        <w:rPr>
          <w:sz w:val="29"/>
        </w:rPr>
      </w:pPr>
      <w:r>
        <w:rPr>
          <w:spacing w:val="-1"/>
          <w:w w:val="105"/>
          <w:sz w:val="29"/>
        </w:rPr>
        <w:t xml:space="preserve">委托单位承担，委托单位承担相应责任后，可以对受委托单位依 </w:t>
      </w:r>
      <w:r>
        <w:rPr>
          <w:w w:val="110"/>
          <w:sz w:val="29"/>
        </w:rPr>
        <w:t>法予以追究。</w:t>
      </w:r>
    </w:p>
    <w:p w14:paraId="22B8F6FD">
      <w:pPr>
        <w:pStyle w:val="8"/>
        <w:numPr>
          <w:ilvl w:val="0"/>
          <w:numId w:val="1"/>
        </w:numPr>
        <w:tabs>
          <w:tab w:val="left" w:pos="1218"/>
        </w:tabs>
        <w:spacing w:before="0" w:after="0" w:line="350" w:lineRule="exact"/>
        <w:ind w:left="1217" w:right="0" w:hanging="460"/>
        <w:jc w:val="left"/>
        <w:rPr>
          <w:rFonts w:ascii="Times New Roman" w:eastAsia="Times New Roman"/>
          <w:sz w:val="29"/>
        </w:rPr>
      </w:pPr>
      <w:r>
        <w:rPr>
          <w:sz w:val="29"/>
        </w:rPr>
        <w:t>受委托单位违法实施行政执法行 为造成严重后果的， 委托</w:t>
      </w:r>
    </w:p>
    <w:p w14:paraId="046CC304">
      <w:pPr>
        <w:spacing w:before="235"/>
        <w:ind w:left="129" w:right="0" w:firstLine="0"/>
        <w:jc w:val="left"/>
        <w:rPr>
          <w:sz w:val="29"/>
        </w:rPr>
      </w:pPr>
      <w:r>
        <w:rPr>
          <w:w w:val="105"/>
          <w:sz w:val="29"/>
        </w:rPr>
        <w:t>单位可以解除委托执法协议。</w:t>
      </w:r>
    </w:p>
    <w:p w14:paraId="7409F491">
      <w:pPr>
        <w:spacing w:before="227" w:line="400" w:lineRule="auto"/>
        <w:ind w:left="124" w:right="1124" w:firstLine="634"/>
        <w:jc w:val="left"/>
        <w:rPr>
          <w:sz w:val="29"/>
        </w:rPr>
      </w:pPr>
      <w:r>
        <w:rPr>
          <w:rFonts w:ascii="Times New Roman" w:eastAsia="Times New Roman"/>
          <w:sz w:val="30"/>
        </w:rPr>
        <w:t>4</w:t>
      </w:r>
      <w:r>
        <w:rPr>
          <w:sz w:val="29"/>
        </w:rPr>
        <w:t>委 托单位应组织受委托单位执法人员参 加相关的执法资格培训及相关业务学习。</w:t>
      </w:r>
    </w:p>
    <w:p w14:paraId="166B0062">
      <w:pPr>
        <w:spacing w:before="0" w:line="342" w:lineRule="exact"/>
        <w:ind w:left="756" w:right="0" w:firstLine="0"/>
        <w:jc w:val="left"/>
        <w:rPr>
          <w:sz w:val="29"/>
        </w:rPr>
      </w:pPr>
      <w:r>
        <w:rPr>
          <w:rFonts w:ascii="Times New Roman" w:eastAsia="Times New Roman"/>
          <w:sz w:val="30"/>
        </w:rPr>
        <w:t>5</w:t>
      </w:r>
      <w:r>
        <w:rPr>
          <w:sz w:val="29"/>
        </w:rPr>
        <w:t>委托单位为 受托单位提供委托的行政权力依据、执法流程、</w:t>
      </w:r>
    </w:p>
    <w:p w14:paraId="59762473">
      <w:pPr>
        <w:spacing w:before="234"/>
        <w:ind w:left="141" w:right="0" w:firstLine="0"/>
        <w:jc w:val="left"/>
        <w:rPr>
          <w:sz w:val="29"/>
        </w:rPr>
      </w:pPr>
      <w:r>
        <w:rPr>
          <w:w w:val="105"/>
          <w:sz w:val="29"/>
        </w:rPr>
        <w:t>自由裁量基准及规葱的行政执法文书等。</w:t>
      </w:r>
    </w:p>
    <w:p w14:paraId="79B1D21E">
      <w:pPr>
        <w:spacing w:before="234"/>
        <w:ind w:left="870" w:right="0" w:firstLine="0"/>
        <w:jc w:val="left"/>
        <w:rPr>
          <w:sz w:val="29"/>
        </w:rPr>
      </w:pPr>
      <w:r>
        <w:rPr>
          <w:w w:val="105"/>
          <w:sz w:val="29"/>
        </w:rPr>
        <w:t>（二）受委托单位责任</w:t>
      </w:r>
    </w:p>
    <w:p w14:paraId="53FC0730">
      <w:pPr>
        <w:spacing w:before="227" w:line="393" w:lineRule="auto"/>
        <w:ind w:left="118" w:right="1141" w:firstLine="664"/>
        <w:jc w:val="both"/>
        <w:rPr>
          <w:sz w:val="29"/>
        </w:rPr>
      </w:pPr>
      <w:r>
        <w:rPr>
          <w:rFonts w:ascii="Times New Roman" w:eastAsia="Times New Roman"/>
          <w:spacing w:val="16"/>
          <w:sz w:val="31"/>
        </w:rPr>
        <w:t>l</w:t>
      </w:r>
      <w:r>
        <w:rPr>
          <w:spacing w:val="20"/>
          <w:sz w:val="29"/>
        </w:rPr>
        <w:t>．受委托单位只能 在委托权限和范围内以委托单位的名义</w:t>
      </w:r>
      <w:r>
        <w:rPr>
          <w:spacing w:val="20"/>
          <w:w w:val="105"/>
          <w:sz w:val="29"/>
        </w:rPr>
        <w:t>实施行政执法行为。对拟作出的重大行政执法决定，须报送委托 机关法制机构进行法制审核。</w:t>
      </w:r>
    </w:p>
    <w:p w14:paraId="3EFAA0DD">
      <w:pPr>
        <w:pStyle w:val="8"/>
        <w:numPr>
          <w:ilvl w:val="0"/>
          <w:numId w:val="2"/>
        </w:numPr>
        <w:tabs>
          <w:tab w:val="left" w:pos="1218"/>
        </w:tabs>
        <w:spacing w:before="0" w:after="0" w:line="354" w:lineRule="exact"/>
        <w:ind w:left="1217" w:right="0" w:hanging="461"/>
        <w:jc w:val="both"/>
        <w:rPr>
          <w:rFonts w:ascii="Times New Roman" w:eastAsia="Times New Roman"/>
          <w:sz w:val="28"/>
        </w:rPr>
      </w:pPr>
      <w:r>
        <w:rPr>
          <w:spacing w:val="4"/>
          <w:sz w:val="29"/>
        </w:rPr>
        <w:t>受委托单位的行政执法人员应 当 参加行政执法资格认证</w:t>
      </w:r>
    </w:p>
    <w:p w14:paraId="3D6AE8C8">
      <w:pPr>
        <w:spacing w:before="242"/>
        <w:ind w:left="117" w:right="0" w:firstLine="0"/>
        <w:jc w:val="left"/>
        <w:rPr>
          <w:sz w:val="29"/>
        </w:rPr>
      </w:pPr>
      <w:r>
        <w:rPr>
          <w:w w:val="110"/>
          <w:sz w:val="29"/>
        </w:rPr>
        <w:t>考试，取得行政执法证后方可从事执法活动；在履行行政执法行</w:t>
      </w:r>
    </w:p>
    <w:p w14:paraId="4A7E210C">
      <w:pPr>
        <w:pStyle w:val="3"/>
        <w:spacing w:before="9"/>
        <w:rPr>
          <w:sz w:val="5"/>
        </w:rPr>
      </w:pPr>
    </w:p>
    <w:p w14:paraId="582279CB">
      <w:pPr>
        <w:spacing w:before="1"/>
        <w:ind w:left="0" w:right="109" w:firstLine="0"/>
        <w:jc w:val="right"/>
        <w:rPr>
          <w:rFonts w:ascii="Times New Roman" w:eastAsia="Times New Roman"/>
          <w:sz w:val="5"/>
        </w:rPr>
      </w:pPr>
      <w:r>
        <w:rPr>
          <w:w w:val="80"/>
          <w:sz w:val="4"/>
        </w:rPr>
        <w:t>勺</w:t>
      </w:r>
      <w:r>
        <w:rPr>
          <w:rFonts w:ascii="Times New Roman" w:eastAsia="Times New Roman"/>
          <w:w w:val="80"/>
          <w:sz w:val="5"/>
        </w:rPr>
        <w:t>1</w:t>
      </w:r>
    </w:p>
    <w:p w14:paraId="3C67D543">
      <w:pPr>
        <w:pStyle w:val="3"/>
        <w:spacing w:before="10"/>
        <w:rPr>
          <w:rFonts w:ascii="Times New Roman"/>
          <w:sz w:val="8"/>
        </w:rPr>
      </w:pPr>
    </w:p>
    <w:p w14:paraId="24BFFA40">
      <w:pPr>
        <w:spacing w:before="0" w:line="400" w:lineRule="auto"/>
        <w:ind w:left="130" w:right="1108" w:hanging="10"/>
        <w:jc w:val="left"/>
        <w:rPr>
          <w:sz w:val="29"/>
        </w:rPr>
      </w:pPr>
      <w:r>
        <w:rPr>
          <w:spacing w:val="-1"/>
          <w:w w:val="105"/>
          <w:sz w:val="29"/>
        </w:rPr>
        <w:t xml:space="preserve">为时，必须出示有效的行政执法证件，并按法定程序实施行政执 </w:t>
      </w:r>
      <w:r>
        <w:rPr>
          <w:w w:val="110"/>
          <w:sz w:val="29"/>
        </w:rPr>
        <w:t>法行为。</w:t>
      </w:r>
    </w:p>
    <w:p w14:paraId="30A20F9C">
      <w:pPr>
        <w:pStyle w:val="3"/>
        <w:rPr>
          <w:sz w:val="20"/>
        </w:rPr>
      </w:pPr>
    </w:p>
    <w:p w14:paraId="1C41C358">
      <w:pPr>
        <w:pStyle w:val="3"/>
        <w:rPr>
          <w:sz w:val="20"/>
        </w:rPr>
      </w:pPr>
    </w:p>
    <w:p w14:paraId="1B1682C7">
      <w:pPr>
        <w:pStyle w:val="3"/>
        <w:spacing w:before="10"/>
        <w:rPr>
          <w:sz w:val="26"/>
        </w:rPr>
      </w:pPr>
    </w:p>
    <w:p w14:paraId="4BFD11F5">
      <w:pPr>
        <w:spacing w:before="89"/>
        <w:ind w:left="4266" w:right="5290" w:firstLine="0"/>
        <w:jc w:val="center"/>
        <w:rPr>
          <w:rFonts w:ascii="Times New Roman"/>
          <w:sz w:val="28"/>
        </w:rPr>
      </w:pPr>
      <w:r>
        <w:rPr>
          <w:rFonts w:ascii="Times New Roman"/>
          <w:w w:val="110"/>
          <w:sz w:val="28"/>
        </w:rPr>
        <w:t>- 3 -</w:t>
      </w:r>
    </w:p>
    <w:p w14:paraId="723B722F">
      <w:pPr>
        <w:spacing w:after="0"/>
        <w:jc w:val="center"/>
        <w:rPr>
          <w:rFonts w:ascii="Times New Roman"/>
          <w:sz w:val="28"/>
        </w:rPr>
        <w:sectPr>
          <w:pgSz w:w="11930" w:h="16840"/>
          <w:pgMar w:top="0" w:right="440" w:bottom="280" w:left="1380" w:header="720" w:footer="720" w:gutter="0"/>
          <w:cols w:space="720" w:num="1"/>
        </w:sectPr>
      </w:pPr>
    </w:p>
    <w:p w14:paraId="76D1407D">
      <w:pPr>
        <w:pStyle w:val="3"/>
        <w:spacing w:before="3"/>
        <w:rPr>
          <w:rFonts w:ascii="Times New Roman"/>
          <w:sz w:val="19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233680</wp:posOffset>
            </wp:positionH>
            <wp:positionV relativeFrom="page">
              <wp:posOffset>4396105</wp:posOffset>
            </wp:positionV>
            <wp:extent cx="219710" cy="6292850"/>
            <wp:effectExtent l="0" t="0" r="0" b="0"/>
            <wp:wrapNone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87" cy="6292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238125</wp:posOffset>
                </wp:positionH>
                <wp:positionV relativeFrom="page">
                  <wp:posOffset>182880</wp:posOffset>
                </wp:positionV>
                <wp:extent cx="7319010" cy="17780"/>
                <wp:effectExtent l="0" t="0" r="11430" b="508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901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.75pt;margin-top:14.4pt;height:1.4pt;width:576.3pt;mso-position-horizontal-relative:page;mso-position-vertical-relative:page;z-index:251663360;mso-width-relative:page;mso-height-relative:page;" fillcolor="#000000" filled="t" stroked="f" coordsize="21600,21600" o:gfxdata="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KYxb&#10;lNgAAAAJAQAADwAAAAAAAAABACAAAAAiAAAAZHJzL2Rvd25yZXYueG1sUEsBAhQAFAAAAAgAh07i&#10;QCs/O1+wAQAAYAMAAA4AAAAAAAAAAQAgAAAAJwEAAGRycy9lMm9Eb2MueG1sUEsFBgAAAAAGAAYA&#10;WQEAAEk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23B52195">
      <w:pPr>
        <w:pStyle w:val="3"/>
        <w:spacing w:line="94" w:lineRule="exact"/>
        <w:ind w:left="-876"/>
        <w:rPr>
          <w:rFonts w:ascii="Times New Roman"/>
          <w:sz w:val="9"/>
        </w:rPr>
      </w:pPr>
      <w:r>
        <w:rPr>
          <w:rFonts w:ascii="Times New Roman"/>
          <w:position w:val="-1"/>
          <w:sz w:val="9"/>
        </w:rPr>
        <mc:AlternateContent>
          <mc:Choice Requires="wpg">
            <w:drawing>
              <wp:inline distT="0" distB="0" distL="114300" distR="114300">
                <wp:extent cx="6687185" cy="59690"/>
                <wp:effectExtent l="0" t="0" r="3175" b="1270"/>
                <wp:docPr id="15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7185" cy="59690"/>
                          <a:chOff x="0" y="0"/>
                          <a:chExt cx="10531" cy="94"/>
                        </a:xfrm>
                      </wpg:grpSpPr>
                      <wps:wsp>
                        <wps:cNvPr id="14" name="直线 12"/>
                        <wps:cNvSpPr/>
                        <wps:spPr>
                          <a:xfrm>
                            <a:off x="0" y="47"/>
                            <a:ext cx="10530" cy="0"/>
                          </a:xfrm>
                          <a:prstGeom prst="line">
                            <a:avLst/>
                          </a:prstGeom>
                          <a:ln w="5953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1" o:spid="_x0000_s1026" o:spt="203" style="height:4.7pt;width:526.55pt;" coordsize="10531,94" o:gfxdata="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KRaodUAAAAEAQAADwAA&#10;AAAAAAABACAAAAAiAAAAZHJzL2Rvd25yZXYueG1sUEsBAhQAFAAAAAgAh07iQG/SGIJSAgAABwUA&#10;AA4AAAAAAAAAAQAgAAAAJAEAAGRycy9lMm9Eb2MueG1sUEsFBgAAAAAGAAYAWQEAAOgFAAAAAA==&#10;">
                <o:lock v:ext="edit" aspectratio="f"/>
                <v:line id="直线 12" o:spid="_x0000_s1026" o:spt="20" style="position:absolute;left:0;top:47;height:0;width:10530;" filled="f" stroked="t" coordsize="21600,21600" o:gfxdata="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NQffe8AAAA&#10;2wAAAA8AAAAAAAAAAQAgAAAAIgAAAGRycy9kb3ducmV2LnhtbFBLAQIUABQAAAAIAIdO4kAzLwWe&#10;OwAAADkAAAAQAAAAAAAAAAEAIAAAAAsBAABkcnMvc2hhcGV4bWwueG1sUEsFBgAAAAAGAAYAWwEA&#10;ALUDAAAAAA==&#10;">
                  <v:fill on="f" focussize="0,0"/>
                  <v:stroke weight="4.68803149606299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 w14:paraId="7CC1F63B">
      <w:pPr>
        <w:pStyle w:val="3"/>
        <w:rPr>
          <w:rFonts w:ascii="Times New Roman"/>
          <w:sz w:val="20"/>
        </w:rPr>
      </w:pPr>
    </w:p>
    <w:p w14:paraId="4317BB3C">
      <w:pPr>
        <w:pStyle w:val="3"/>
        <w:rPr>
          <w:rFonts w:ascii="Times New Roman"/>
          <w:sz w:val="20"/>
        </w:rPr>
      </w:pPr>
    </w:p>
    <w:p w14:paraId="5C8D8523">
      <w:pPr>
        <w:pStyle w:val="3"/>
        <w:rPr>
          <w:rFonts w:ascii="Times New Roman"/>
          <w:sz w:val="20"/>
        </w:rPr>
      </w:pPr>
    </w:p>
    <w:p w14:paraId="340B4034">
      <w:pPr>
        <w:pStyle w:val="3"/>
        <w:rPr>
          <w:rFonts w:ascii="Times New Roman"/>
          <w:sz w:val="20"/>
        </w:rPr>
      </w:pPr>
    </w:p>
    <w:p w14:paraId="3A27CB64">
      <w:pPr>
        <w:pStyle w:val="3"/>
        <w:rPr>
          <w:rFonts w:ascii="Times New Roman"/>
          <w:sz w:val="20"/>
        </w:rPr>
      </w:pPr>
    </w:p>
    <w:p w14:paraId="3BB8DD54">
      <w:pPr>
        <w:pStyle w:val="3"/>
        <w:rPr>
          <w:rFonts w:ascii="Times New Roman"/>
          <w:sz w:val="20"/>
        </w:rPr>
      </w:pPr>
    </w:p>
    <w:p w14:paraId="75EBBA8B">
      <w:pPr>
        <w:pStyle w:val="3"/>
        <w:rPr>
          <w:rFonts w:ascii="Times New Roman"/>
          <w:sz w:val="20"/>
        </w:rPr>
      </w:pPr>
    </w:p>
    <w:p w14:paraId="74C61AB4">
      <w:pPr>
        <w:pStyle w:val="3"/>
        <w:rPr>
          <w:rFonts w:ascii="Times New Roman"/>
          <w:sz w:val="20"/>
        </w:rPr>
      </w:pPr>
    </w:p>
    <w:p w14:paraId="64CEB594">
      <w:pPr>
        <w:pStyle w:val="3"/>
        <w:rPr>
          <w:rFonts w:ascii="Times New Roman"/>
          <w:sz w:val="20"/>
        </w:rPr>
      </w:pPr>
    </w:p>
    <w:p w14:paraId="33A6B930">
      <w:pPr>
        <w:pStyle w:val="3"/>
        <w:spacing w:before="7"/>
        <w:rPr>
          <w:rFonts w:ascii="Times New Roman"/>
          <w:sz w:val="18"/>
        </w:rPr>
      </w:pPr>
    </w:p>
    <w:p w14:paraId="1163DFEE">
      <w:pPr>
        <w:pStyle w:val="8"/>
        <w:numPr>
          <w:ilvl w:val="0"/>
          <w:numId w:val="2"/>
        </w:numPr>
        <w:tabs>
          <w:tab w:val="left" w:pos="2008"/>
        </w:tabs>
        <w:spacing w:before="59" w:after="0" w:line="410" w:lineRule="auto"/>
        <w:ind w:left="933" w:right="477" w:firstLine="615"/>
        <w:jc w:val="left"/>
        <w:rPr>
          <w:rFonts w:ascii="Times New Roman" w:eastAsia="Times New Roman"/>
          <w:color w:val="707070"/>
          <w:sz w:val="27"/>
        </w:rPr>
      </w:pPr>
      <w:r>
        <w:rPr>
          <w:color w:val="939393"/>
          <w:spacing w:val="-8"/>
          <w:sz w:val="30"/>
        </w:rPr>
        <w:t>受委托 单位不得再 委托 其他任何 组织或 者个人实施委</w:t>
      </w:r>
      <w:r>
        <w:rPr>
          <w:color w:val="939393"/>
          <w:spacing w:val="2"/>
          <w:sz w:val="30"/>
        </w:rPr>
        <w:t>托单位 委托的 行政执法行为</w:t>
      </w:r>
      <w:r>
        <w:rPr>
          <w:color w:val="B8B8B8"/>
          <w:sz w:val="30"/>
        </w:rPr>
        <w:t>。</w:t>
      </w:r>
    </w:p>
    <w:p w14:paraId="77CD61EA">
      <w:pPr>
        <w:spacing w:before="0" w:line="303" w:lineRule="exact"/>
        <w:ind w:left="1564" w:right="0" w:firstLine="0"/>
        <w:jc w:val="left"/>
        <w:rPr>
          <w:sz w:val="30"/>
        </w:rPr>
      </w:pPr>
      <w:r>
        <w:rPr>
          <w:rFonts w:ascii="Arial" w:eastAsia="Arial"/>
          <w:color w:val="707070"/>
          <w:sz w:val="30"/>
        </w:rPr>
        <w:t xml:space="preserve">4 </w:t>
      </w:r>
      <w:r>
        <w:rPr>
          <w:color w:val="707070"/>
          <w:sz w:val="30"/>
        </w:rPr>
        <w:t>主</w:t>
      </w:r>
      <w:r>
        <w:rPr>
          <w:color w:val="939393"/>
          <w:sz w:val="30"/>
        </w:rPr>
        <w:t>动接 受委托 单位的指导和监督</w:t>
      </w:r>
      <w:r>
        <w:rPr>
          <w:color w:val="B8B8B8"/>
          <w:sz w:val="30"/>
        </w:rPr>
        <w:t>。</w:t>
      </w:r>
    </w:p>
    <w:p w14:paraId="2B39D32E">
      <w:pPr>
        <w:spacing w:before="193" w:line="410" w:lineRule="auto"/>
        <w:ind w:left="957" w:right="477" w:firstLine="617"/>
        <w:jc w:val="left"/>
        <w:rPr>
          <w:sz w:val="30"/>
        </w:rPr>
      </w:pPr>
      <w:r>
        <w:rPr>
          <w:rFonts w:ascii="Times New Roman" w:eastAsia="Times New Roman"/>
          <w:color w:val="5D5E5D"/>
          <w:spacing w:val="-24"/>
          <w:w w:val="106"/>
          <w:sz w:val="31"/>
        </w:rPr>
        <w:t>5</w:t>
      </w:r>
      <w:r>
        <w:rPr>
          <w:color w:val="5D5E5D"/>
          <w:spacing w:val="-211"/>
          <w:w w:val="103"/>
          <w:sz w:val="30"/>
        </w:rPr>
        <w:t>．</w:t>
      </w:r>
      <w:r>
        <w:rPr>
          <w:color w:val="939393"/>
          <w:spacing w:val="32"/>
          <w:w w:val="100"/>
          <w:sz w:val="30"/>
        </w:rPr>
        <w:t>严</w:t>
      </w:r>
      <w:r>
        <w:rPr>
          <w:color w:val="939393"/>
          <w:spacing w:val="10"/>
          <w:w w:val="103"/>
          <w:sz w:val="30"/>
        </w:rPr>
        <w:t>格按</w:t>
      </w:r>
      <w:r>
        <w:rPr>
          <w:color w:val="939393"/>
          <w:w w:val="91"/>
          <w:sz w:val="30"/>
        </w:rPr>
        <w:t>照行</w:t>
      </w:r>
      <w:r>
        <w:rPr>
          <w:color w:val="939393"/>
          <w:spacing w:val="-67"/>
          <w:sz w:val="30"/>
        </w:rPr>
        <w:t xml:space="preserve"> </w:t>
      </w:r>
      <w:r>
        <w:rPr>
          <w:color w:val="939393"/>
          <w:spacing w:val="16"/>
          <w:w w:val="102"/>
          <w:sz w:val="30"/>
        </w:rPr>
        <w:t>政</w:t>
      </w:r>
      <w:r>
        <w:rPr>
          <w:color w:val="939393"/>
          <w:spacing w:val="21"/>
          <w:w w:val="103"/>
          <w:sz w:val="30"/>
        </w:rPr>
        <w:t>执</w:t>
      </w:r>
      <w:r>
        <w:rPr>
          <w:color w:val="939393"/>
          <w:w w:val="94"/>
          <w:sz w:val="30"/>
        </w:rPr>
        <w:t>法程序的</w:t>
      </w:r>
      <w:r>
        <w:rPr>
          <w:color w:val="939393"/>
          <w:sz w:val="30"/>
        </w:rPr>
        <w:t xml:space="preserve"> </w:t>
      </w:r>
      <w:r>
        <w:rPr>
          <w:color w:val="939393"/>
          <w:w w:val="96"/>
          <w:sz w:val="30"/>
        </w:rPr>
        <w:t>有关规定</w:t>
      </w:r>
      <w:r>
        <w:rPr>
          <w:color w:val="939393"/>
          <w:sz w:val="30"/>
        </w:rPr>
        <w:t xml:space="preserve"> </w:t>
      </w:r>
      <w:r>
        <w:rPr>
          <w:color w:val="707070"/>
          <w:w w:val="69"/>
          <w:sz w:val="30"/>
        </w:rPr>
        <w:t>，</w:t>
      </w:r>
      <w:r>
        <w:rPr>
          <w:color w:val="707070"/>
          <w:spacing w:val="-86"/>
          <w:sz w:val="30"/>
        </w:rPr>
        <w:t xml:space="preserve"> </w:t>
      </w:r>
      <w:r>
        <w:rPr>
          <w:color w:val="939393"/>
          <w:spacing w:val="42"/>
          <w:w w:val="96"/>
          <w:sz w:val="30"/>
        </w:rPr>
        <w:t>以</w:t>
      </w:r>
      <w:r>
        <w:rPr>
          <w:color w:val="939393"/>
          <w:w w:val="94"/>
          <w:sz w:val="30"/>
        </w:rPr>
        <w:t>委托单位的</w:t>
      </w:r>
      <w:r>
        <w:rPr>
          <w:color w:val="939393"/>
          <w:sz w:val="30"/>
        </w:rPr>
        <w:t xml:space="preserve"> </w:t>
      </w:r>
      <w:r>
        <w:rPr>
          <w:color w:val="939393"/>
          <w:spacing w:val="35"/>
          <w:w w:val="97"/>
          <w:sz w:val="30"/>
        </w:rPr>
        <w:t>名</w:t>
      </w:r>
      <w:r>
        <w:rPr>
          <w:color w:val="939393"/>
          <w:spacing w:val="-6"/>
          <w:w w:val="100"/>
          <w:sz w:val="30"/>
        </w:rPr>
        <w:t>义规</w:t>
      </w:r>
      <w:r>
        <w:rPr>
          <w:color w:val="939393"/>
          <w:spacing w:val="-7"/>
          <w:sz w:val="30"/>
        </w:rPr>
        <w:t xml:space="preserve">范化制 作行政执法文书 </w:t>
      </w:r>
      <w:r>
        <w:rPr>
          <w:color w:val="B8B8B8"/>
          <w:sz w:val="30"/>
        </w:rPr>
        <w:t>。</w:t>
      </w:r>
    </w:p>
    <w:p w14:paraId="7D9ED214">
      <w:pPr>
        <w:spacing w:before="0" w:line="296" w:lineRule="exact"/>
        <w:ind w:left="1583" w:right="0" w:firstLine="0"/>
        <w:jc w:val="left"/>
        <w:rPr>
          <w:sz w:val="30"/>
        </w:rPr>
      </w:pPr>
      <w:r>
        <w:rPr>
          <w:rFonts w:ascii="Times New Roman" w:eastAsia="Times New Roman"/>
          <w:color w:val="707070"/>
          <w:sz w:val="31"/>
        </w:rPr>
        <w:t>6</w:t>
      </w:r>
      <w:r>
        <w:rPr>
          <w:color w:val="939393"/>
          <w:sz w:val="30"/>
        </w:rPr>
        <w:t>建 立相关的 监督检查 和行政执法制度</w:t>
      </w:r>
      <w:r>
        <w:rPr>
          <w:color w:val="B8B8B8"/>
          <w:sz w:val="30"/>
        </w:rPr>
        <w:t>。</w:t>
      </w:r>
    </w:p>
    <w:p w14:paraId="219078AF">
      <w:pPr>
        <w:pStyle w:val="8"/>
        <w:numPr>
          <w:ilvl w:val="0"/>
          <w:numId w:val="3"/>
        </w:numPr>
        <w:tabs>
          <w:tab w:val="left" w:pos="2056"/>
        </w:tabs>
        <w:spacing w:before="192" w:after="0" w:line="240" w:lineRule="auto"/>
        <w:ind w:left="2055" w:right="0" w:hanging="463"/>
        <w:jc w:val="left"/>
        <w:rPr>
          <w:rFonts w:ascii="Times New Roman" w:eastAsia="Times New Roman"/>
          <w:color w:val="828282"/>
          <w:sz w:val="27"/>
        </w:rPr>
      </w:pPr>
      <w:r>
        <w:rPr>
          <w:color w:val="828282"/>
          <w:spacing w:val="-6"/>
          <w:sz w:val="30"/>
        </w:rPr>
        <w:t>及时向委托 单位书 面报告在委托 行政执法过 程中存在的</w:t>
      </w:r>
    </w:p>
    <w:p w14:paraId="37F34677">
      <w:pPr>
        <w:pStyle w:val="3"/>
        <w:spacing w:before="12"/>
        <w:rPr>
          <w:sz w:val="22"/>
        </w:rPr>
      </w:pPr>
    </w:p>
    <w:p w14:paraId="4FAF8CDE">
      <w:pPr>
        <w:spacing w:before="0"/>
        <w:ind w:left="966" w:right="0" w:firstLine="0"/>
        <w:jc w:val="left"/>
        <w:rPr>
          <w:sz w:val="30"/>
        </w:rPr>
      </w:pPr>
      <w:r>
        <w:rPr>
          <w:color w:val="939393"/>
          <w:sz w:val="30"/>
        </w:rPr>
        <w:t>问题</w:t>
      </w:r>
      <w:r>
        <w:rPr>
          <w:color w:val="B8B8B8"/>
          <w:sz w:val="30"/>
        </w:rPr>
        <w:t>。</w:t>
      </w:r>
    </w:p>
    <w:p w14:paraId="3A0655BB">
      <w:pPr>
        <w:pStyle w:val="8"/>
        <w:numPr>
          <w:ilvl w:val="0"/>
          <w:numId w:val="3"/>
        </w:numPr>
        <w:tabs>
          <w:tab w:val="left" w:pos="2070"/>
        </w:tabs>
        <w:spacing w:before="149" w:after="0" w:line="381" w:lineRule="auto"/>
        <w:ind w:left="991" w:right="415" w:firstLine="607"/>
        <w:jc w:val="left"/>
        <w:rPr>
          <w:rFonts w:ascii="Times New Roman" w:eastAsia="Times New Roman"/>
          <w:color w:val="828282"/>
          <w:sz w:val="29"/>
        </w:rPr>
      </w:pPr>
      <w:r>
        <w:rPr>
          <w:color w:val="828282"/>
          <w:spacing w:val="-14"/>
          <w:sz w:val="30"/>
        </w:rPr>
        <w:t>受委托 单位以自 己的 名义或者超越委托 权限实施行 政执</w:t>
      </w:r>
      <w:r>
        <w:rPr>
          <w:color w:val="939393"/>
          <w:spacing w:val="-16"/>
          <w:sz w:val="30"/>
        </w:rPr>
        <w:t>法行 为所产 生的 法律后果 ， 由受委托单位 自行承担</w:t>
      </w:r>
      <w:r>
        <w:rPr>
          <w:color w:val="B8B8B8"/>
          <w:sz w:val="30"/>
        </w:rPr>
        <w:t>。</w:t>
      </w:r>
    </w:p>
    <w:p w14:paraId="4475339D">
      <w:pPr>
        <w:spacing w:before="33"/>
        <w:ind w:left="1630" w:right="0" w:firstLine="0"/>
        <w:jc w:val="left"/>
        <w:rPr>
          <w:sz w:val="30"/>
        </w:rPr>
      </w:pPr>
      <w:r>
        <w:rPr>
          <w:color w:val="939393"/>
          <w:w w:val="105"/>
          <w:sz w:val="30"/>
        </w:rPr>
        <w:t>五、委托期限</w:t>
      </w:r>
    </w:p>
    <w:p w14:paraId="7257EA38">
      <w:pPr>
        <w:spacing w:before="168" w:line="398" w:lineRule="auto"/>
        <w:ind w:left="1640" w:right="2058" w:hanging="15"/>
        <w:jc w:val="left"/>
        <w:rPr>
          <w:sz w:val="30"/>
        </w:rPr>
      </w:pPr>
      <w:r>
        <w:rPr>
          <w:color w:val="828282"/>
          <w:spacing w:val="-25"/>
          <w:sz w:val="28"/>
        </w:rPr>
        <w:t xml:space="preserve">从 </w:t>
      </w:r>
      <w:r>
        <w:rPr>
          <w:rFonts w:ascii="Times New Roman" w:eastAsia="Times New Roman"/>
          <w:color w:val="828282"/>
          <w:spacing w:val="5"/>
          <w:sz w:val="29"/>
        </w:rPr>
        <w:t>2</w:t>
      </w:r>
      <w:r>
        <w:rPr>
          <w:rFonts w:ascii="Times New Roman" w:eastAsia="Times New Roman"/>
          <w:color w:val="5D5E5D"/>
          <w:spacing w:val="5"/>
          <w:sz w:val="29"/>
        </w:rPr>
        <w:t xml:space="preserve">025 </w:t>
      </w:r>
      <w:r>
        <w:rPr>
          <w:color w:val="5D5E5D"/>
          <w:spacing w:val="-35"/>
          <w:sz w:val="28"/>
        </w:rPr>
        <w:t xml:space="preserve">年 </w:t>
      </w:r>
      <w:r>
        <w:rPr>
          <w:rFonts w:ascii="Times New Roman" w:eastAsia="Times New Roman"/>
          <w:color w:val="5D5E5D"/>
          <w:sz w:val="29"/>
        </w:rPr>
        <w:t xml:space="preserve">1 </w:t>
      </w:r>
      <w:r>
        <w:rPr>
          <w:color w:val="828282"/>
          <w:spacing w:val="-34"/>
          <w:sz w:val="31"/>
        </w:rPr>
        <w:t xml:space="preserve">月 </w:t>
      </w:r>
      <w:r>
        <w:rPr>
          <w:rFonts w:ascii="Times New Roman" w:eastAsia="Times New Roman"/>
          <w:color w:val="5D5E5D"/>
          <w:sz w:val="29"/>
        </w:rPr>
        <w:t xml:space="preserve">2 3 </w:t>
      </w:r>
      <w:r>
        <w:rPr>
          <w:color w:val="5D5E5D"/>
          <w:spacing w:val="47"/>
          <w:sz w:val="30"/>
        </w:rPr>
        <w:t>日</w:t>
      </w:r>
      <w:r>
        <w:rPr>
          <w:color w:val="828282"/>
          <w:spacing w:val="-16"/>
          <w:sz w:val="30"/>
        </w:rPr>
        <w:t xml:space="preserve">起至 </w:t>
      </w:r>
      <w:r>
        <w:rPr>
          <w:rFonts w:ascii="Times New Roman" w:eastAsia="Times New Roman"/>
          <w:color w:val="5D5E5D"/>
          <w:sz w:val="29"/>
        </w:rPr>
        <w:t>2027</w:t>
      </w:r>
      <w:r>
        <w:rPr>
          <w:rFonts w:ascii="Times New Roman" w:eastAsia="Times New Roman"/>
          <w:color w:val="5D5E5D"/>
          <w:spacing w:val="71"/>
          <w:sz w:val="29"/>
        </w:rPr>
        <w:t xml:space="preserve"> </w:t>
      </w:r>
      <w:r>
        <w:rPr>
          <w:color w:val="5D5E5D"/>
          <w:spacing w:val="-16"/>
          <w:sz w:val="28"/>
        </w:rPr>
        <w:t xml:space="preserve">年 </w:t>
      </w:r>
      <w:r>
        <w:rPr>
          <w:rFonts w:ascii="Times New Roman" w:eastAsia="Times New Roman"/>
          <w:color w:val="5D5E5D"/>
          <w:sz w:val="29"/>
        </w:rPr>
        <w:t xml:space="preserve">1 </w:t>
      </w:r>
      <w:r>
        <w:rPr>
          <w:color w:val="828282"/>
          <w:spacing w:val="-35"/>
          <w:sz w:val="31"/>
        </w:rPr>
        <w:t xml:space="preserve">月 </w:t>
      </w:r>
      <w:r>
        <w:rPr>
          <w:rFonts w:ascii="Times New Roman" w:eastAsia="Times New Roman"/>
          <w:color w:val="5D5E5D"/>
          <w:sz w:val="29"/>
        </w:rPr>
        <w:t xml:space="preserve">23 </w:t>
      </w:r>
      <w:r>
        <w:rPr>
          <w:color w:val="828282"/>
          <w:sz w:val="30"/>
        </w:rPr>
        <w:t>日止。</w:t>
      </w:r>
      <w:r>
        <w:rPr>
          <w:color w:val="5D5E5D"/>
          <w:sz w:val="30"/>
        </w:rPr>
        <w:t>六、其他</w:t>
      </w:r>
    </w:p>
    <w:p w14:paraId="7BF47CAB">
      <w:pPr>
        <w:spacing w:before="0" w:line="287" w:lineRule="exact"/>
        <w:ind w:left="1632" w:right="0" w:firstLine="0"/>
        <w:jc w:val="left"/>
        <w:rPr>
          <w:sz w:val="30"/>
        </w:rPr>
      </w:pPr>
      <w:r>
        <w:rPr>
          <w:rFonts w:ascii="Times New Roman" w:eastAsia="Times New Roman"/>
          <w:color w:val="5D5E5D"/>
          <w:spacing w:val="12"/>
          <w:sz w:val="31"/>
        </w:rPr>
        <w:t>1</w:t>
      </w:r>
      <w:r>
        <w:rPr>
          <w:color w:val="939393"/>
          <w:spacing w:val="-19"/>
          <w:sz w:val="30"/>
        </w:rPr>
        <w:t>本 委托书一 式三份， 委托 单位和受委托单位 各执一份 ， 抄</w:t>
      </w:r>
    </w:p>
    <w:p w14:paraId="71EEACC9">
      <w:pPr>
        <w:spacing w:before="279"/>
        <w:ind w:left="1017" w:right="0" w:firstLine="0"/>
        <w:jc w:val="left"/>
        <w:rPr>
          <w:sz w:val="30"/>
        </w:rPr>
      </w:pPr>
      <w:r>
        <w:rPr>
          <w:color w:val="939393"/>
          <w:sz w:val="30"/>
        </w:rPr>
        <w:t>送盈江县司 法局 一份</w:t>
      </w:r>
      <w:r>
        <w:rPr>
          <w:color w:val="B8B8B8"/>
          <w:sz w:val="30"/>
        </w:rPr>
        <w:t>。</w:t>
      </w:r>
    </w:p>
    <w:p w14:paraId="0C357160">
      <w:pPr>
        <w:pStyle w:val="8"/>
        <w:numPr>
          <w:ilvl w:val="0"/>
          <w:numId w:val="4"/>
        </w:numPr>
        <w:tabs>
          <w:tab w:val="left" w:pos="2101"/>
        </w:tabs>
        <w:spacing w:before="164" w:after="0" w:line="410" w:lineRule="auto"/>
        <w:ind w:left="1028" w:right="558" w:firstLine="618"/>
        <w:jc w:val="left"/>
        <w:rPr>
          <w:rFonts w:ascii="Arial" w:eastAsia="Arial"/>
          <w:color w:val="707070"/>
          <w:sz w:val="25"/>
        </w:rPr>
      </w:pPr>
      <w:r>
        <w:rPr>
          <w:color w:val="939393"/>
          <w:spacing w:val="-27"/>
          <w:sz w:val="30"/>
        </w:rPr>
        <w:t>委托 书电 子档需同步在 委托单位 、受委托 执法单位 门户</w:t>
      </w:r>
      <w:r>
        <w:rPr>
          <w:color w:val="939393"/>
          <w:spacing w:val="-1"/>
          <w:sz w:val="30"/>
        </w:rPr>
        <w:t>网站向社 会公示</w:t>
      </w:r>
      <w:r>
        <w:rPr>
          <w:color w:val="B8B8B8"/>
          <w:sz w:val="30"/>
        </w:rPr>
        <w:t>。</w:t>
      </w:r>
    </w:p>
    <w:p w14:paraId="22EA0EDE">
      <w:pPr>
        <w:pStyle w:val="8"/>
        <w:numPr>
          <w:ilvl w:val="0"/>
          <w:numId w:val="4"/>
        </w:numPr>
        <w:tabs>
          <w:tab w:val="left" w:pos="2122"/>
        </w:tabs>
        <w:spacing w:before="0" w:after="0" w:line="274" w:lineRule="exact"/>
        <w:ind w:left="2121" w:right="0" w:hanging="458"/>
        <w:jc w:val="left"/>
        <w:rPr>
          <w:rFonts w:ascii="Times New Roman" w:eastAsia="Times New Roman"/>
          <w:color w:val="707070"/>
          <w:sz w:val="27"/>
        </w:rPr>
      </w:pPr>
      <w:r>
        <w:rPr>
          <w:color w:val="939393"/>
          <w:spacing w:val="-6"/>
          <w:sz w:val="30"/>
        </w:rPr>
        <w:t>本委托 书 经双方 法定代表人签 字并 加盖单位公章之</w:t>
      </w:r>
      <w:r>
        <w:rPr>
          <w:color w:val="939393"/>
          <w:spacing w:val="-30"/>
          <w:w w:val="85"/>
          <w:sz w:val="30"/>
        </w:rPr>
        <w:t xml:space="preserve">日 </w:t>
      </w:r>
      <w:r>
        <w:rPr>
          <w:color w:val="939393"/>
          <w:sz w:val="30"/>
        </w:rPr>
        <w:t>起</w:t>
      </w:r>
    </w:p>
    <w:p w14:paraId="191F1A84">
      <w:pPr>
        <w:pStyle w:val="3"/>
        <w:spacing w:before="6"/>
        <w:rPr>
          <w:sz w:val="23"/>
        </w:rPr>
      </w:pPr>
    </w:p>
    <w:p w14:paraId="25DBEB01">
      <w:pPr>
        <w:spacing w:before="0"/>
        <w:ind w:left="1048" w:right="0" w:firstLine="0"/>
        <w:jc w:val="left"/>
        <w:rPr>
          <w:sz w:val="30"/>
        </w:rPr>
      </w:pPr>
      <w:r>
        <w:rPr>
          <w:color w:val="939393"/>
          <w:sz w:val="30"/>
        </w:rPr>
        <w:t>生效</w:t>
      </w:r>
      <w:r>
        <w:rPr>
          <w:color w:val="B8B8B8"/>
          <w:sz w:val="30"/>
        </w:rPr>
        <w:t>。</w:t>
      </w:r>
    </w:p>
    <w:p w14:paraId="137E2B62">
      <w:pPr>
        <w:pStyle w:val="3"/>
        <w:rPr>
          <w:sz w:val="30"/>
        </w:rPr>
      </w:pPr>
    </w:p>
    <w:p w14:paraId="1FD629F4">
      <w:pPr>
        <w:pStyle w:val="3"/>
        <w:rPr>
          <w:sz w:val="30"/>
        </w:rPr>
      </w:pPr>
    </w:p>
    <w:p w14:paraId="5EC2C9C6">
      <w:pPr>
        <w:pStyle w:val="3"/>
        <w:rPr>
          <w:sz w:val="30"/>
        </w:rPr>
      </w:pPr>
    </w:p>
    <w:p w14:paraId="67216BAA">
      <w:pPr>
        <w:pStyle w:val="3"/>
        <w:rPr>
          <w:sz w:val="30"/>
        </w:rPr>
      </w:pPr>
    </w:p>
    <w:p w14:paraId="08CEE108">
      <w:pPr>
        <w:pStyle w:val="3"/>
        <w:rPr>
          <w:sz w:val="30"/>
        </w:rPr>
      </w:pPr>
    </w:p>
    <w:p w14:paraId="14E37E82">
      <w:pPr>
        <w:pStyle w:val="3"/>
        <w:spacing w:before="3"/>
        <w:rPr>
          <w:sz w:val="35"/>
        </w:rPr>
      </w:pPr>
    </w:p>
    <w:p w14:paraId="157B4FAC">
      <w:pPr>
        <w:spacing w:before="0" w:line="189" w:lineRule="exact"/>
        <w:ind w:left="3919" w:right="3177" w:firstLine="0"/>
        <w:jc w:val="center"/>
        <w:rPr>
          <w:rFonts w:ascii="Arial"/>
          <w:sz w:val="24"/>
        </w:rPr>
      </w:pPr>
      <w:r>
        <w:rPr>
          <w:rFonts w:ascii="Arial"/>
          <w:color w:val="707070"/>
          <w:w w:val="105"/>
          <w:sz w:val="24"/>
        </w:rPr>
        <w:t xml:space="preserve">- </w:t>
      </w:r>
      <w:r>
        <w:rPr>
          <w:rFonts w:ascii="Arial"/>
          <w:color w:val="5D5E5D"/>
          <w:w w:val="105"/>
          <w:sz w:val="24"/>
        </w:rPr>
        <w:t xml:space="preserve">4 </w:t>
      </w:r>
      <w:r>
        <w:rPr>
          <w:rFonts w:ascii="Arial"/>
          <w:color w:val="707070"/>
          <w:w w:val="105"/>
          <w:sz w:val="24"/>
        </w:rPr>
        <w:t>-</w:t>
      </w:r>
    </w:p>
    <w:p w14:paraId="7005BEEE">
      <w:pPr>
        <w:spacing w:after="0" w:line="189" w:lineRule="exact"/>
        <w:jc w:val="center"/>
        <w:rPr>
          <w:rFonts w:ascii="Arial"/>
          <w:sz w:val="24"/>
        </w:rPr>
        <w:sectPr>
          <w:pgSz w:w="11910" w:h="16840"/>
          <w:pgMar w:top="280" w:right="0" w:bottom="0" w:left="1680" w:header="720" w:footer="720" w:gutter="0"/>
          <w:cols w:space="720" w:num="1"/>
        </w:sectPr>
      </w:pPr>
    </w:p>
    <w:p w14:paraId="5DDB2243">
      <w:pPr>
        <w:pStyle w:val="3"/>
        <w:rPr>
          <w:rFonts w:ascii="Arial"/>
          <w:sz w:val="20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1604010</wp:posOffset>
                </wp:positionH>
                <wp:positionV relativeFrom="page">
                  <wp:posOffset>0</wp:posOffset>
                </wp:positionV>
                <wp:extent cx="5953125" cy="6350"/>
                <wp:effectExtent l="0" t="0" r="0" b="0"/>
                <wp:wrapNone/>
                <wp:docPr id="12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126.3pt;margin-top:0pt;height:0.5pt;width:468.75pt;mso-position-horizontal-relative:page;mso-position-vertical-relative:page;z-index:251666432;mso-width-relative:page;mso-height-relative:page;" fillcolor="#000000" filled="t" stroked="f" coordsize="21600,21600" o:gfxdata="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KQ0&#10;jHHWAAAABwEAAA8AAAAAAAAAAQAgAAAAIgAAAGRycy9kb3ducmV2LnhtbFBLAQIUABQAAAAIAIdO&#10;4kC3JBThswEAAF8DAAAOAAAAAAAAAAEAIAAAACUBAABkcnMvZTJvRG9jLnhtbFBLBQYAAAAABgAG&#10;AFkBAABK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30B55088">
      <w:pPr>
        <w:pStyle w:val="3"/>
        <w:rPr>
          <w:rFonts w:ascii="Arial"/>
          <w:sz w:val="20"/>
        </w:rPr>
      </w:pPr>
    </w:p>
    <w:p w14:paraId="2B01733B">
      <w:pPr>
        <w:pStyle w:val="3"/>
        <w:rPr>
          <w:rFonts w:ascii="Arial"/>
          <w:sz w:val="20"/>
        </w:rPr>
      </w:pPr>
    </w:p>
    <w:p w14:paraId="0E41ED6F">
      <w:pPr>
        <w:pStyle w:val="3"/>
        <w:rPr>
          <w:rFonts w:ascii="Arial"/>
          <w:sz w:val="20"/>
        </w:rPr>
      </w:pPr>
    </w:p>
    <w:p w14:paraId="3456F303">
      <w:pPr>
        <w:pStyle w:val="3"/>
        <w:rPr>
          <w:rFonts w:ascii="Arial"/>
          <w:sz w:val="20"/>
        </w:rPr>
      </w:pPr>
    </w:p>
    <w:p w14:paraId="4D83951E">
      <w:pPr>
        <w:pStyle w:val="3"/>
        <w:rPr>
          <w:rFonts w:ascii="Arial"/>
          <w:sz w:val="20"/>
        </w:rPr>
      </w:pPr>
    </w:p>
    <w:p w14:paraId="1170DA1E">
      <w:pPr>
        <w:pStyle w:val="3"/>
        <w:rPr>
          <w:rFonts w:ascii="Arial"/>
          <w:sz w:val="20"/>
        </w:rPr>
      </w:pPr>
    </w:p>
    <w:p w14:paraId="15E700DD">
      <w:pPr>
        <w:pStyle w:val="3"/>
        <w:rPr>
          <w:rFonts w:ascii="Arial"/>
          <w:sz w:val="20"/>
        </w:rPr>
      </w:pPr>
    </w:p>
    <w:p w14:paraId="79A4234D">
      <w:pPr>
        <w:pStyle w:val="3"/>
        <w:rPr>
          <w:rFonts w:ascii="Arial"/>
          <w:sz w:val="20"/>
        </w:rPr>
      </w:pPr>
    </w:p>
    <w:p w14:paraId="147E243A">
      <w:pPr>
        <w:pStyle w:val="3"/>
        <w:rPr>
          <w:rFonts w:ascii="Arial"/>
          <w:sz w:val="20"/>
        </w:rPr>
      </w:pPr>
    </w:p>
    <w:p w14:paraId="65A109F3">
      <w:pPr>
        <w:pStyle w:val="3"/>
        <w:rPr>
          <w:rFonts w:ascii="Arial"/>
          <w:sz w:val="20"/>
        </w:rPr>
      </w:pPr>
    </w:p>
    <w:p w14:paraId="45C2C1CB">
      <w:pPr>
        <w:pStyle w:val="3"/>
        <w:rPr>
          <w:rFonts w:ascii="Arial"/>
          <w:sz w:val="20"/>
        </w:rPr>
      </w:pPr>
    </w:p>
    <w:p w14:paraId="04F24612">
      <w:pPr>
        <w:pStyle w:val="3"/>
        <w:rPr>
          <w:rFonts w:ascii="Arial"/>
          <w:sz w:val="20"/>
        </w:rPr>
      </w:pPr>
    </w:p>
    <w:p w14:paraId="23E348B9">
      <w:pPr>
        <w:pStyle w:val="3"/>
        <w:rPr>
          <w:rFonts w:ascii="Arial"/>
          <w:sz w:val="20"/>
        </w:rPr>
      </w:pPr>
    </w:p>
    <w:p w14:paraId="0255A736">
      <w:pPr>
        <w:pStyle w:val="3"/>
        <w:spacing w:before="1"/>
        <w:rPr>
          <w:rFonts w:ascii="Arial"/>
          <w:sz w:val="23"/>
        </w:rPr>
      </w:pPr>
    </w:p>
    <w:p w14:paraId="28C185CE">
      <w:pPr>
        <w:spacing w:before="57"/>
        <w:ind w:left="528" w:right="0" w:firstLine="0"/>
        <w:jc w:val="left"/>
        <w:rPr>
          <w:sz w:val="31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1195705</wp:posOffset>
            </wp:positionH>
            <wp:positionV relativeFrom="paragraph">
              <wp:posOffset>447675</wp:posOffset>
            </wp:positionV>
            <wp:extent cx="1636395" cy="1566545"/>
            <wp:effectExtent l="0" t="0" r="0" b="0"/>
            <wp:wrapNone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153" cy="1566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4655820</wp:posOffset>
            </wp:positionH>
            <wp:positionV relativeFrom="paragraph">
              <wp:posOffset>676910</wp:posOffset>
            </wp:positionV>
            <wp:extent cx="1475740" cy="1474470"/>
            <wp:effectExtent l="0" t="0" r="0" b="0"/>
            <wp:wrapNone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746" cy="147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7488555</wp:posOffset>
            </wp:positionH>
            <wp:positionV relativeFrom="paragraph">
              <wp:posOffset>-1204595</wp:posOffset>
            </wp:positionV>
            <wp:extent cx="68580" cy="3228975"/>
            <wp:effectExtent l="0" t="0" r="0" b="0"/>
            <wp:wrapNone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89" cy="3228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97979"/>
          <w:sz w:val="31"/>
        </w:rPr>
        <w:t>附件</w:t>
      </w:r>
      <w:r>
        <w:rPr>
          <w:color w:val="5D5D5D"/>
          <w:w w:val="75"/>
          <w:sz w:val="31"/>
        </w:rPr>
        <w:t xml:space="preserve">： </w:t>
      </w:r>
      <w:r>
        <w:rPr>
          <w:color w:val="797979"/>
          <w:sz w:val="31"/>
        </w:rPr>
        <w:t>盈江县林 业和草原局行政执法委托事项清单</w:t>
      </w:r>
    </w:p>
    <w:p w14:paraId="69E315A0">
      <w:pPr>
        <w:pStyle w:val="3"/>
        <w:rPr>
          <w:sz w:val="30"/>
        </w:rPr>
      </w:pPr>
    </w:p>
    <w:p w14:paraId="5C4539EC">
      <w:pPr>
        <w:pStyle w:val="3"/>
        <w:rPr>
          <w:sz w:val="30"/>
        </w:rPr>
      </w:pPr>
    </w:p>
    <w:p w14:paraId="6BAAEA0C">
      <w:pPr>
        <w:pStyle w:val="3"/>
        <w:rPr>
          <w:sz w:val="30"/>
        </w:rPr>
      </w:pPr>
    </w:p>
    <w:p w14:paraId="7EBE5A7F">
      <w:pPr>
        <w:pStyle w:val="3"/>
        <w:rPr>
          <w:sz w:val="30"/>
        </w:rPr>
      </w:pPr>
    </w:p>
    <w:p w14:paraId="6A9A895F">
      <w:pPr>
        <w:pStyle w:val="3"/>
        <w:spacing w:before="7"/>
        <w:rPr>
          <w:sz w:val="37"/>
        </w:rPr>
      </w:pPr>
    </w:p>
    <w:p w14:paraId="340236F3">
      <w:pPr>
        <w:spacing w:before="0"/>
        <w:ind w:left="3919" w:right="3878" w:firstLine="0"/>
        <w:jc w:val="center"/>
        <w:rPr>
          <w:sz w:val="31"/>
        </w:rPr>
      </w:pPr>
      <w:r>
        <w:rPr>
          <w:color w:val="797979"/>
          <w:sz w:val="31"/>
        </w:rPr>
        <w:t>受委托</w:t>
      </w:r>
    </w:p>
    <w:p w14:paraId="3EB58718">
      <w:pPr>
        <w:pStyle w:val="3"/>
        <w:rPr>
          <w:sz w:val="30"/>
        </w:rPr>
      </w:pPr>
    </w:p>
    <w:p w14:paraId="18EFFFC9">
      <w:pPr>
        <w:pStyle w:val="3"/>
        <w:rPr>
          <w:sz w:val="34"/>
        </w:rPr>
      </w:pPr>
    </w:p>
    <w:p w14:paraId="66207C32">
      <w:pPr>
        <w:pStyle w:val="2"/>
        <w:tabs>
          <w:tab w:val="left" w:pos="8280"/>
          <w:tab w:val="left" w:pos="9120"/>
        </w:tabs>
        <w:rPr>
          <w:rFonts w:ascii="Times New Roman" w:eastAsia="Times New Roman"/>
          <w:sz w:val="14"/>
        </w:rPr>
      </w:pPr>
      <w:r>
        <w:rPr>
          <w:color w:val="8A8A8A"/>
          <w:w w:val="95"/>
        </w:rPr>
        <w:t>法定代表人（答名）：店，仁法定代表人（答名）</w:t>
      </w:r>
      <w:r>
        <w:rPr>
          <w:color w:val="8A8A8A"/>
          <w:spacing w:val="-56"/>
          <w:w w:val="95"/>
        </w:rPr>
        <w:t xml:space="preserve"> </w:t>
      </w:r>
      <w:r>
        <w:rPr>
          <w:color w:val="797979"/>
          <w:w w:val="80"/>
        </w:rPr>
        <w:t>：喜</w:t>
      </w:r>
      <w:r>
        <w:rPr>
          <w:color w:val="797979"/>
          <w:w w:val="80"/>
        </w:rPr>
        <w:tab/>
      </w:r>
      <w:r>
        <w:rPr>
          <w:color w:val="797979"/>
          <w:w w:val="80"/>
        </w:rPr>
        <w:t>畛</w:t>
      </w:r>
      <w:r>
        <w:rPr>
          <w:color w:val="797979"/>
          <w:w w:val="80"/>
        </w:rPr>
        <w:tab/>
      </w:r>
      <w:r>
        <w:rPr>
          <w:rFonts w:ascii="Times New Roman" w:eastAsia="Times New Roman"/>
          <w:color w:val="797979"/>
          <w:w w:val="80"/>
          <w:sz w:val="14"/>
        </w:rPr>
        <w:t>I\</w:t>
      </w:r>
    </w:p>
    <w:p w14:paraId="451DF11F">
      <w:pPr>
        <w:tabs>
          <w:tab w:val="left" w:pos="6387"/>
          <w:tab w:val="left" w:pos="9190"/>
        </w:tabs>
        <w:spacing w:before="218"/>
        <w:ind w:left="4185" w:right="0" w:firstLine="0"/>
        <w:jc w:val="left"/>
        <w:rPr>
          <w:sz w:val="18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7479030</wp:posOffset>
            </wp:positionH>
            <wp:positionV relativeFrom="paragraph">
              <wp:posOffset>936625</wp:posOffset>
            </wp:positionV>
            <wp:extent cx="78105" cy="3279140"/>
            <wp:effectExtent l="0" t="0" r="0" b="0"/>
            <wp:wrapNone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9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49" cy="327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97979"/>
          <w:w w:val="95"/>
          <w:sz w:val="89"/>
        </w:rPr>
        <w:t>"</w:t>
      </w:r>
      <w:r>
        <w:rPr>
          <w:color w:val="797979"/>
          <w:spacing w:val="-300"/>
          <w:w w:val="95"/>
          <w:sz w:val="89"/>
        </w:rPr>
        <w:t xml:space="preserve"> </w:t>
      </w:r>
      <w:r>
        <w:rPr>
          <w:rFonts w:ascii="Times New Roman" w:eastAsia="Times New Roman"/>
          <w:color w:val="797979"/>
          <w:spacing w:val="-184"/>
          <w:sz w:val="53"/>
        </w:rPr>
        <w:t>A</w:t>
      </w:r>
      <w:r>
        <w:rPr>
          <w:color w:val="797979"/>
          <w:spacing w:val="-102"/>
          <w:sz w:val="37"/>
        </w:rPr>
        <w:t xml:space="preserve">一 </w:t>
      </w:r>
      <w:r>
        <w:rPr>
          <w:color w:val="797979"/>
          <w:spacing w:val="-9"/>
          <w:w w:val="95"/>
          <w:sz w:val="37"/>
        </w:rPr>
        <w:t>年</w:t>
      </w:r>
      <w:r>
        <w:rPr>
          <w:color w:val="5D5D5D"/>
          <w:w w:val="95"/>
          <w:sz w:val="37"/>
        </w:rPr>
        <w:t>二</w:t>
      </w:r>
      <w:r>
        <w:rPr>
          <w:color w:val="5D5D5D"/>
          <w:w w:val="95"/>
          <w:sz w:val="37"/>
        </w:rPr>
        <w:tab/>
      </w:r>
      <w:r>
        <w:rPr>
          <w:color w:val="8A8A8A"/>
          <w:w w:val="95"/>
          <w:sz w:val="37"/>
        </w:rPr>
        <w:t>月</w:t>
      </w:r>
      <w:r>
        <w:rPr>
          <w:color w:val="8A8A8A"/>
          <w:spacing w:val="-104"/>
          <w:w w:val="95"/>
          <w:sz w:val="37"/>
        </w:rPr>
        <w:t xml:space="preserve"> </w:t>
      </w:r>
      <w:r>
        <w:rPr>
          <w:color w:val="5D5D5D"/>
          <w:w w:val="95"/>
          <w:sz w:val="37"/>
        </w:rPr>
        <w:t>之</w:t>
      </w:r>
      <w:r>
        <w:rPr>
          <w:color w:val="5D5D5D"/>
          <w:spacing w:val="-30"/>
          <w:w w:val="95"/>
          <w:sz w:val="37"/>
        </w:rPr>
        <w:t>之</w:t>
      </w:r>
      <w:r>
        <w:rPr>
          <w:color w:val="797979"/>
          <w:w w:val="80"/>
          <w:sz w:val="37"/>
        </w:rPr>
        <w:t>日</w:t>
      </w:r>
      <w:r>
        <w:rPr>
          <w:color w:val="797979"/>
          <w:w w:val="80"/>
          <w:sz w:val="37"/>
        </w:rPr>
        <w:tab/>
      </w:r>
      <w:r>
        <w:rPr>
          <w:color w:val="797979"/>
          <w:w w:val="80"/>
          <w:sz w:val="18"/>
        </w:rPr>
        <w:t>＼</w:t>
      </w:r>
    </w:p>
    <w:p w14:paraId="22E74A83">
      <w:pPr>
        <w:pStyle w:val="3"/>
        <w:rPr>
          <w:sz w:val="88"/>
        </w:rPr>
      </w:pPr>
    </w:p>
    <w:p w14:paraId="457820B5">
      <w:pPr>
        <w:pStyle w:val="3"/>
        <w:rPr>
          <w:sz w:val="88"/>
        </w:rPr>
      </w:pPr>
    </w:p>
    <w:p w14:paraId="3A90489F">
      <w:pPr>
        <w:pStyle w:val="3"/>
        <w:rPr>
          <w:sz w:val="88"/>
        </w:rPr>
      </w:pPr>
    </w:p>
    <w:p w14:paraId="233C5D46">
      <w:pPr>
        <w:pStyle w:val="3"/>
        <w:rPr>
          <w:sz w:val="88"/>
        </w:rPr>
      </w:pPr>
    </w:p>
    <w:p w14:paraId="7063D793">
      <w:pPr>
        <w:pStyle w:val="3"/>
        <w:rPr>
          <w:sz w:val="88"/>
        </w:rPr>
      </w:pPr>
    </w:p>
    <w:p w14:paraId="1759F195">
      <w:pPr>
        <w:pStyle w:val="3"/>
        <w:spacing w:before="8"/>
        <w:rPr>
          <w:sz w:val="107"/>
        </w:rPr>
      </w:pPr>
    </w:p>
    <w:p w14:paraId="4BACC9C7">
      <w:pPr>
        <w:spacing w:before="0"/>
        <w:ind w:left="2656" w:right="4500" w:firstLine="0"/>
        <w:jc w:val="center"/>
        <w:rPr>
          <w:rFonts w:ascii="Times New Roman"/>
          <w:sz w:val="29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7451725</wp:posOffset>
            </wp:positionH>
            <wp:positionV relativeFrom="paragraph">
              <wp:posOffset>-386715</wp:posOffset>
            </wp:positionV>
            <wp:extent cx="105410" cy="915670"/>
            <wp:effectExtent l="0" t="0" r="0" b="0"/>
            <wp:wrapNone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54" cy="915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464646"/>
          <w:w w:val="105"/>
          <w:sz w:val="29"/>
        </w:rPr>
        <w:t xml:space="preserve">- </w:t>
      </w:r>
      <w:r>
        <w:rPr>
          <w:rFonts w:ascii="Times New Roman"/>
          <w:color w:val="5D5D5D"/>
          <w:w w:val="105"/>
          <w:sz w:val="29"/>
        </w:rPr>
        <w:t>5 -</w:t>
      </w:r>
    </w:p>
    <w:sectPr>
      <w:pgSz w:w="11910" w:h="16840"/>
      <w:pgMar w:top="0" w:right="0" w:bottom="0" w:left="16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205925"/>
    <w:multiLevelType w:val="multilevel"/>
    <w:tmpl w:val="BF205925"/>
    <w:lvl w:ilvl="0" w:tentative="0">
      <w:start w:val="2"/>
      <w:numFmt w:val="decimal"/>
      <w:lvlText w:val="%1."/>
      <w:lvlJc w:val="left"/>
      <w:pPr>
        <w:ind w:left="1028" w:hanging="454"/>
        <w:jc w:val="left"/>
      </w:pPr>
      <w:rPr>
        <w:rFonts w:hint="default"/>
        <w:spacing w:val="-187"/>
        <w:w w:val="100"/>
      </w:rPr>
    </w:lvl>
    <w:lvl w:ilvl="1" w:tentative="0">
      <w:start w:val="0"/>
      <w:numFmt w:val="bullet"/>
      <w:lvlText w:val="•"/>
      <w:lvlJc w:val="left"/>
      <w:pPr>
        <w:ind w:left="1940" w:hanging="454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860" w:hanging="454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780" w:hanging="454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700" w:hanging="454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620" w:hanging="454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6540" w:hanging="454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7461" w:hanging="454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8381" w:hanging="454"/>
      </w:pPr>
      <w:rPr>
        <w:rFonts w:hint="default"/>
      </w:rPr>
    </w:lvl>
  </w:abstractNum>
  <w:abstractNum w:abstractNumId="1">
    <w:nsid w:val="CF092B84"/>
    <w:multiLevelType w:val="multilevel"/>
    <w:tmpl w:val="CF092B84"/>
    <w:lvl w:ilvl="0" w:tentative="0">
      <w:start w:val="2"/>
      <w:numFmt w:val="decimal"/>
      <w:lvlText w:val="%1."/>
      <w:lvlJc w:val="left"/>
      <w:pPr>
        <w:ind w:left="1217" w:hanging="461"/>
        <w:jc w:val="right"/>
      </w:pPr>
      <w:rPr>
        <w:rFonts w:hint="default"/>
        <w:spacing w:val="-15"/>
        <w:w w:val="107"/>
      </w:rPr>
    </w:lvl>
    <w:lvl w:ilvl="1" w:tentative="0">
      <w:start w:val="0"/>
      <w:numFmt w:val="bullet"/>
      <w:lvlText w:val="•"/>
      <w:lvlJc w:val="left"/>
      <w:pPr>
        <w:ind w:left="2108" w:hanging="461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996" w:hanging="461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884" w:hanging="461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773" w:hanging="461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661" w:hanging="461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6549" w:hanging="461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7438" w:hanging="461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8326" w:hanging="461"/>
      </w:pPr>
      <w:rPr>
        <w:rFonts w:hint="default"/>
      </w:rPr>
    </w:lvl>
  </w:abstractNum>
  <w:abstractNum w:abstractNumId="2">
    <w:nsid w:val="0053208E"/>
    <w:multiLevelType w:val="multilevel"/>
    <w:tmpl w:val="0053208E"/>
    <w:lvl w:ilvl="0" w:tentative="0">
      <w:start w:val="2"/>
      <w:numFmt w:val="decimal"/>
      <w:lvlText w:val="%1."/>
      <w:lvlJc w:val="left"/>
      <w:pPr>
        <w:ind w:left="1179" w:hanging="416"/>
        <w:jc w:val="left"/>
      </w:pPr>
      <w:rPr>
        <w:rFonts w:hint="default"/>
        <w:spacing w:val="-7"/>
        <w:w w:val="89"/>
      </w:rPr>
    </w:lvl>
    <w:lvl w:ilvl="1" w:tentative="0">
      <w:start w:val="0"/>
      <w:numFmt w:val="bullet"/>
      <w:lvlText w:val="•"/>
      <w:lvlJc w:val="left"/>
      <w:pPr>
        <w:ind w:left="2072" w:hanging="416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964" w:hanging="416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856" w:hanging="416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749" w:hanging="416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641" w:hanging="416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6533" w:hanging="416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7426" w:hanging="416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8318" w:hanging="416"/>
      </w:pPr>
      <w:rPr>
        <w:rFonts w:hint="default"/>
      </w:rPr>
    </w:lvl>
  </w:abstractNum>
  <w:abstractNum w:abstractNumId="3">
    <w:nsid w:val="59ADCABA"/>
    <w:multiLevelType w:val="multilevel"/>
    <w:tmpl w:val="59ADCABA"/>
    <w:lvl w:ilvl="0" w:tentative="0">
      <w:start w:val="7"/>
      <w:numFmt w:val="decimal"/>
      <w:lvlText w:val="%1."/>
      <w:lvlJc w:val="left"/>
      <w:pPr>
        <w:ind w:left="2055" w:hanging="463"/>
        <w:jc w:val="left"/>
      </w:pPr>
      <w:rPr>
        <w:rFonts w:hint="default"/>
        <w:spacing w:val="-5"/>
        <w:w w:val="102"/>
      </w:rPr>
    </w:lvl>
    <w:lvl w:ilvl="1" w:tentative="0">
      <w:start w:val="0"/>
      <w:numFmt w:val="bullet"/>
      <w:lvlText w:val="•"/>
      <w:lvlJc w:val="left"/>
      <w:pPr>
        <w:ind w:left="2876" w:hanging="463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3692" w:hanging="463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4508" w:hanging="463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5324" w:hanging="463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6140" w:hanging="463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6956" w:hanging="463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7773" w:hanging="463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8589" w:hanging="463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E2919ED"/>
    <w:rsid w:val="48AD3126"/>
    <w:rsid w:val="6CEA76D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spacing w:before="1"/>
      <w:ind w:left="189"/>
      <w:outlineLvl w:val="1"/>
    </w:pPr>
    <w:rPr>
      <w:rFonts w:ascii="宋体" w:hAnsi="宋体" w:eastAsia="宋体" w:cs="宋体"/>
      <w:sz w:val="34"/>
      <w:szCs w:val="34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32"/>
      <w:szCs w:val="32"/>
    </w:rPr>
  </w:style>
  <w:style w:type="paragraph" w:styleId="4">
    <w:name w:val="Title"/>
    <w:basedOn w:val="1"/>
    <w:qFormat/>
    <w:uiPriority w:val="1"/>
    <w:pPr>
      <w:ind w:left="20"/>
    </w:pPr>
    <w:rPr>
      <w:rFonts w:ascii="宋体" w:hAnsi="宋体" w:eastAsia="宋体" w:cs="宋体"/>
      <w:sz w:val="80"/>
      <w:szCs w:val="80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1217" w:hanging="463"/>
    </w:pPr>
    <w:rPr>
      <w:rFonts w:ascii="宋体" w:hAnsi="宋体" w:eastAsia="宋体" w:cs="宋体"/>
    </w:rPr>
  </w:style>
  <w:style w:type="paragraph" w:customStyle="1" w:styleId="9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1657</Words>
  <Characters>1684</Characters>
  <TotalTime>2</TotalTime>
  <ScaleCrop>false</ScaleCrop>
  <LinksUpToDate>false</LinksUpToDate>
  <CharactersWithSpaces>1851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2025-11-13T02:55:00Z</dcterms:created>
  <dc:creator>Administrator</dc:creator>
  <cp:lastModifiedBy>徐婷</cp:lastModifiedBy>
  <dcterms:modified xsi:type="dcterms:W3CDTF">2025-11-13T02:58:32Z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2025-11-10T00:00:00Z</vt:filetime>
  </property>
  <property fmtid="{D5CDD505-2E9C-101B-9397-08002B2CF9AE}" pid="3" name="LastSaved">
    <vt:filetime>2025-11-13T00:00:00Z</vt:filetime>
  </property>
  <property fmtid="{D5CDD505-2E9C-101B-9397-08002B2CF9AE}" pid="4" name="KSOTemplateDocerSaveRecord">
    <vt:lpwstr>eyJoZGlkIjoiMTJhYWIyNjEzODljZDE1ZWQxYzE2ZDBlZjU3OGZjMTQiLCJ1c2VySWQiOiIxNzM3MjQzMzc3In0=</vt:lpwstr>
  </property>
  <property fmtid="{D5CDD505-2E9C-101B-9397-08002B2CF9AE}" pid="5" name="KSOProductBuildVer">
    <vt:lpwstr>2052-12.1.0.19302</vt:lpwstr>
  </property>
  <property fmtid="{D5CDD505-2E9C-101B-9397-08002B2CF9AE}" pid="6" name="ICV">
    <vt:lpwstr>8C7C10565D404F148F3E1694540BA682_13</vt:lpwstr>
  </property>
</Properties>
</file>